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A8F81F">
      <w:pPr>
        <w:spacing w:before="240" w:after="120" w:line="400" w:lineRule="exact"/>
      </w:pPr>
      <w:r>
        <w:rPr>
          <w:rFonts w:ascii="Times New Roman" w:hAnsi="Times New Roman" w:eastAsia="黑体"/>
          <w:b/>
          <w:sz w:val="28"/>
        </w:rPr>
        <w:t>一、设计目的</w:t>
      </w:r>
    </w:p>
    <w:p w14:paraId="73B57FC5">
      <w:pPr>
        <w:spacing w:before="120" w:after="0" w:line="400" w:lineRule="exact"/>
      </w:pPr>
      <w:r>
        <w:rPr>
          <w:rFonts w:ascii="Times New Roman" w:hAnsi="Times New Roman" w:eastAsia="宋体"/>
          <w:b/>
          <w:sz w:val="24"/>
        </w:rPr>
        <w:t>1. 系统的研究背景</w:t>
      </w:r>
    </w:p>
    <w:p w14:paraId="64F58D4A">
      <w:pPr>
        <w:spacing w:before="0" w:after="0" w:line="400" w:lineRule="exact"/>
        <w:ind w:firstLine="420"/>
      </w:pPr>
      <w:r>
        <w:rPr>
          <w:rFonts w:ascii="Times New Roman" w:hAnsi="Times New Roman" w:eastAsia="宋体"/>
          <w:b w:val="0"/>
          <w:sz w:val="24"/>
        </w:rPr>
        <w:t>随着我国高等教育规模的不断扩大，高校学生人数持续增长，传统的纸质成绩管理方式已经无法满足信息化时代的教学管理需求。手工记录和管理学生成绩不仅效率低下，而且容易出现数据丢失、统计错误等问题。因此，开发一个基于Web的学生成绩管理系统，利用现代信息技术手段实现学生信息和成绩的数字化、网络化管理，成为高校教育管理信息化建设的重要组成部分。</w:t>
      </w:r>
    </w:p>
    <w:p w14:paraId="3B581C71">
      <w:pPr>
        <w:spacing w:before="120" w:after="0" w:line="400" w:lineRule="exact"/>
      </w:pPr>
      <w:r>
        <w:rPr>
          <w:rFonts w:ascii="Times New Roman" w:hAnsi="Times New Roman" w:eastAsia="宋体"/>
          <w:b/>
          <w:sz w:val="24"/>
        </w:rPr>
        <w:t>2. 系统的发展现状</w:t>
      </w:r>
    </w:p>
    <w:p w14:paraId="1A64ABA9">
      <w:pPr>
        <w:spacing w:before="0" w:after="0" w:line="400" w:lineRule="exact"/>
        <w:ind w:firstLine="420"/>
      </w:pPr>
      <w:r>
        <w:rPr>
          <w:rFonts w:ascii="Times New Roman" w:hAnsi="Times New Roman" w:eastAsia="宋体"/>
          <w:b w:val="0"/>
          <w:sz w:val="24"/>
        </w:rPr>
        <w:t>目前，国内外已有许多成熟的教务管理系统，如正方教务系统、金智教务系统等。这些系统功能完善但架构复杂、部署成本高，不适合小型教学场景。近年来，随着Spring Boot等轻量级框架的兴起，基于Java Web的快速开发模式成为主流，使得中小型Web应用的开发效率大幅提升。Spring Boot通过"约定优于配置"的理念，简化了Spring应用的初始搭建和配置过程，结合Spring Data JPA等技术，可以快速构建功能完整的数据管理系统。</w:t>
      </w:r>
    </w:p>
    <w:p w14:paraId="7DE4818B">
      <w:pPr>
        <w:spacing w:before="120" w:after="0" w:line="400" w:lineRule="exact"/>
      </w:pPr>
      <w:r>
        <w:rPr>
          <w:rFonts w:ascii="Times New Roman" w:hAnsi="Times New Roman" w:eastAsia="宋体"/>
          <w:b/>
          <w:sz w:val="24"/>
        </w:rPr>
        <w:t>3. 系统的意义，应用价值</w:t>
      </w:r>
    </w:p>
    <w:p w14:paraId="7D320B6E">
      <w:pPr>
        <w:spacing w:before="0" w:after="0" w:line="400" w:lineRule="exact"/>
        <w:ind w:firstLine="420"/>
      </w:pPr>
      <w:r>
        <w:rPr>
          <w:rFonts w:ascii="Times New Roman" w:hAnsi="Times New Roman" w:eastAsia="宋体"/>
          <w:b w:val="0"/>
          <w:sz w:val="24"/>
        </w:rPr>
        <w:t>本系统的开发具有以下意义和应用价值：第一，实现学生成绩信息的集中化管理，方便教师随时录入、修改和查询学生成绩；第二，提供数据统计功能，能够自动计算学生平均分、最高分、最低分以及排名信息，辅助教师进行教学分析；第三，系统采用B/S架构，用户通过浏览器即可访问，无需安装客户端软件，使用方便；第四，系统代码结构清晰、分层合理，具有良好的可扩展性和可维护性，可作为后续项目的基础框架进行二次开发。</w:t>
      </w:r>
    </w:p>
    <w:p w14:paraId="480650D8">
      <w:pPr>
        <w:spacing w:before="120" w:after="0" w:line="400" w:lineRule="exact"/>
      </w:pPr>
      <w:r>
        <w:rPr>
          <w:rFonts w:ascii="Times New Roman" w:hAnsi="Times New Roman" w:eastAsia="宋体"/>
          <w:b/>
          <w:sz w:val="24"/>
        </w:rPr>
        <w:t>4. 给个人带来的影响</w:t>
      </w:r>
    </w:p>
    <w:p w14:paraId="65E5ACE4">
      <w:pPr>
        <w:spacing w:before="0" w:after="0" w:line="400" w:lineRule="exact"/>
        <w:ind w:firstLine="420"/>
      </w:pPr>
      <w:r>
        <w:rPr>
          <w:rFonts w:ascii="Times New Roman" w:hAnsi="Times New Roman" w:eastAsia="宋体"/>
          <w:b w:val="0"/>
          <w:sz w:val="24"/>
        </w:rPr>
        <w:t>通过本次课程设计，我系统地学习并实践了Spring Boot框架的项目搭建与开发流程，掌握了Spring Data JPA操作数据库的方法，理解了MVC分层架构的设计思想。同时锻炼了需求分析能力、数据库设计能力、编码实现能力和独立解决问题的能力。在开发过程中遇到了数据库连接配置、JPA实体关联映射等问题，通过查阅文档和调试逐一解决，提升了自主学习和排错调试的技术水平。此外，完整项目的开发也让我体验了从需求分析到系统测试的软件工程全流程，为今后的实际工作打下了坚实基础。</w:t>
      </w:r>
    </w:p>
    <w:p w14:paraId="17E31508">
      <w:r>
        <w:br w:type="page"/>
      </w:r>
    </w:p>
    <w:p w14:paraId="50A6E00A">
      <w:pPr>
        <w:spacing w:before="240" w:after="120" w:line="400" w:lineRule="exact"/>
      </w:pPr>
      <w:r>
        <w:rPr>
          <w:rFonts w:ascii="Times New Roman" w:hAnsi="Times New Roman" w:eastAsia="黑体"/>
          <w:b/>
          <w:sz w:val="28"/>
        </w:rPr>
        <w:t>二、环境要求</w:t>
      </w:r>
    </w:p>
    <w:p w14:paraId="2BA6CB11">
      <w:pPr>
        <w:spacing w:before="120" w:after="0" w:line="400" w:lineRule="exact"/>
      </w:pPr>
      <w:r>
        <w:rPr>
          <w:rFonts w:ascii="Times New Roman" w:hAnsi="Times New Roman" w:eastAsia="宋体"/>
          <w:b/>
          <w:sz w:val="24"/>
        </w:rPr>
        <w:t>1. 系统开发关键技术</w:t>
      </w:r>
    </w:p>
    <w:p w14:paraId="509C91A5">
      <w:pPr>
        <w:spacing w:before="0" w:after="0" w:line="400" w:lineRule="exact"/>
        <w:ind w:firstLine="420"/>
      </w:pPr>
      <w:r>
        <w:rPr>
          <w:rFonts w:ascii="Times New Roman" w:hAnsi="Times New Roman" w:eastAsia="宋体"/>
          <w:b/>
          <w:sz w:val="24"/>
        </w:rPr>
        <w:t>（1）Spring Boot框架</w:t>
      </w:r>
    </w:p>
    <w:p w14:paraId="17C1596D">
      <w:pPr>
        <w:spacing w:before="0" w:after="0" w:line="400" w:lineRule="exact"/>
        <w:ind w:firstLine="420"/>
      </w:pPr>
      <w:r>
        <w:rPr>
          <w:rFonts w:ascii="Times New Roman" w:hAnsi="Times New Roman" w:eastAsia="宋体"/>
          <w:b w:val="0"/>
          <w:sz w:val="24"/>
        </w:rPr>
        <w:t>Spring Boot是基于Spring框架的快速开发脚手架，采用"约定优于配置"的设计理念，内置Tomcat服务器，支持自动配置，开发者无需编写繁琐的XML配置文件即可快速搭建Web应用。本项目使用Spring Boot 2.7.18版本，通过starter依赖自动引入Web、JPA、Thymeleaf等功能模块。</w:t>
      </w:r>
    </w:p>
    <w:p w14:paraId="341982A1">
      <w:pPr>
        <w:spacing w:before="0" w:after="0" w:line="400" w:lineRule="exact"/>
        <w:ind w:firstLine="420"/>
      </w:pPr>
      <w:r>
        <w:rPr>
          <w:rFonts w:ascii="Times New Roman" w:hAnsi="Times New Roman" w:eastAsia="宋体"/>
          <w:b/>
          <w:sz w:val="24"/>
        </w:rPr>
        <w:t>（2）Spring Data JPA</w:t>
      </w:r>
    </w:p>
    <w:p w14:paraId="1F397921">
      <w:pPr>
        <w:spacing w:before="0" w:after="0" w:line="400" w:lineRule="exact"/>
        <w:ind w:firstLine="420"/>
      </w:pPr>
      <w:r>
        <w:rPr>
          <w:rFonts w:ascii="Times New Roman" w:hAnsi="Times New Roman" w:eastAsia="宋体"/>
          <w:b w:val="0"/>
          <w:sz w:val="24"/>
        </w:rPr>
        <w:t>Spring Data JPA是Spring生态中的ORM持久层框架，底层基于Hibernate实现。开发者只需定义Repository接口并继承JpaRepository，即可自动获得CRUD操作方法，无需编写SQL语句。同时支持通过方法名命名规范自动生成查询逻辑，如findByNameContaining()会自动生成LIKE模糊查询。本项目使用JPA的ddl-auto: update策略，启动时自动根据实体类创建或更新数据库表结构。</w:t>
      </w:r>
    </w:p>
    <w:p w14:paraId="5B6872A0">
      <w:pPr>
        <w:spacing w:before="0" w:after="0" w:line="400" w:lineRule="exact"/>
        <w:ind w:firstLine="420"/>
      </w:pPr>
      <w:r>
        <w:rPr>
          <w:rFonts w:ascii="Times New Roman" w:hAnsi="Times New Roman" w:eastAsia="宋体"/>
          <w:b/>
          <w:sz w:val="24"/>
        </w:rPr>
        <w:t>（3）Thymeleaf模板引擎</w:t>
      </w:r>
    </w:p>
    <w:p w14:paraId="5AB489C7">
      <w:pPr>
        <w:spacing w:before="0" w:after="0" w:line="400" w:lineRule="exact"/>
        <w:ind w:firstLine="420"/>
      </w:pPr>
      <w:r>
        <w:rPr>
          <w:rFonts w:ascii="Times New Roman" w:hAnsi="Times New Roman" w:eastAsia="宋体"/>
          <w:b w:val="0"/>
          <w:sz w:val="24"/>
        </w:rPr>
        <w:t>Thymeleaf是Spring Boot官方推荐的服务端模板引擎，支持HTML5标准语法，通过th:text、th:each、th:href等属性实现动态数据渲染。与JSP相比，Thymeleaf模板可以直接在浏览器中打开预览，便于前端开发和调试。本项目使用Thymeleaf渲染学生列表、成绩表单、统计报表等所有页面。</w:t>
      </w:r>
    </w:p>
    <w:p w14:paraId="0364FAB9">
      <w:pPr>
        <w:spacing w:before="0" w:after="0" w:line="400" w:lineRule="exact"/>
        <w:ind w:firstLine="420"/>
      </w:pPr>
      <w:r>
        <w:rPr>
          <w:rFonts w:ascii="Times New Roman" w:hAnsi="Times New Roman" w:eastAsia="宋体"/>
          <w:b/>
          <w:sz w:val="24"/>
        </w:rPr>
        <w:t>（4）MySQL 8.0数据库</w:t>
      </w:r>
    </w:p>
    <w:p w14:paraId="44AB76C1">
      <w:pPr>
        <w:spacing w:before="0" w:after="0" w:line="400" w:lineRule="exact"/>
        <w:ind w:firstLine="420"/>
      </w:pPr>
      <w:r>
        <w:rPr>
          <w:rFonts w:ascii="Times New Roman" w:hAnsi="Times New Roman" w:eastAsia="宋体"/>
          <w:b w:val="0"/>
          <w:sz w:val="24"/>
        </w:rPr>
        <w:t>MySQL是全球最流行的开源关系型数据库管理系统，本项目使用MySQL 8.0版本，采用InnoDB存储引擎，支持事务和外键约束，使用utf8mb4字符集确保中文数据的正确存储。通过JDBC连接器（mysql-connector-java 8.0.33）与Java程序交互。</w:t>
      </w:r>
    </w:p>
    <w:p w14:paraId="06C785B8">
      <w:pPr>
        <w:spacing w:before="120" w:after="0" w:line="400" w:lineRule="exact"/>
      </w:pPr>
      <w:r>
        <w:rPr>
          <w:rFonts w:ascii="Times New Roman" w:hAnsi="Times New Roman" w:eastAsia="宋体"/>
          <w:b/>
          <w:sz w:val="24"/>
        </w:rPr>
        <w:t>2. 系统开发的平台</w:t>
      </w:r>
    </w:p>
    <w:p w14:paraId="77870ADB">
      <w:pPr>
        <w:spacing w:before="0" w:after="0" w:line="400" w:lineRule="exact"/>
        <w:ind w:firstLine="420"/>
      </w:pPr>
      <w:r>
        <w:rPr>
          <w:rFonts w:ascii="Times New Roman" w:hAnsi="Times New Roman" w:eastAsia="宋体"/>
          <w:b/>
          <w:sz w:val="24"/>
        </w:rPr>
        <w:t>（1）硬件环境</w:t>
      </w:r>
    </w:p>
    <w:p w14:paraId="7D4BE832">
      <w:pPr>
        <w:spacing w:before="0" w:after="0" w:line="400" w:lineRule="exact"/>
        <w:ind w:firstLine="420"/>
      </w:pPr>
      <w:r>
        <w:rPr>
          <w:rFonts w:ascii="Times New Roman" w:hAnsi="Times New Roman" w:eastAsia="宋体"/>
          <w:b w:val="0"/>
          <w:sz w:val="24"/>
        </w:rPr>
        <w:t>处理器：Intel Core i5及以上</w:t>
      </w:r>
    </w:p>
    <w:p w14:paraId="79982BC1">
      <w:pPr>
        <w:spacing w:before="0" w:after="0" w:line="400" w:lineRule="exact"/>
        <w:ind w:firstLine="420"/>
      </w:pPr>
      <w:r>
        <w:rPr>
          <w:rFonts w:ascii="Times New Roman" w:hAnsi="Times New Roman" w:eastAsia="宋体"/>
          <w:b w:val="0"/>
          <w:sz w:val="24"/>
        </w:rPr>
        <w:t>内存：8GB及以上</w:t>
      </w:r>
    </w:p>
    <w:p w14:paraId="149F0A00">
      <w:pPr>
        <w:spacing w:before="0" w:after="0" w:line="400" w:lineRule="exact"/>
        <w:ind w:firstLine="420"/>
      </w:pPr>
      <w:r>
        <w:rPr>
          <w:rFonts w:ascii="Times New Roman" w:hAnsi="Times New Roman" w:eastAsia="宋体"/>
          <w:b w:val="0"/>
          <w:sz w:val="24"/>
        </w:rPr>
        <w:t>硬盘：256GB SSD及以上</w:t>
      </w:r>
    </w:p>
    <w:p w14:paraId="015E4A40">
      <w:pPr>
        <w:spacing w:before="0" w:after="0" w:line="400" w:lineRule="exact"/>
        <w:ind w:firstLine="420"/>
      </w:pPr>
      <w:r>
        <w:rPr>
          <w:rFonts w:ascii="Times New Roman" w:hAnsi="Times New Roman" w:eastAsia="宋体"/>
          <w:b w:val="0"/>
          <w:sz w:val="24"/>
        </w:rPr>
        <w:t>网络：支持局域网/互联网访问</w:t>
      </w:r>
    </w:p>
    <w:p w14:paraId="131E5D2C">
      <w:pPr>
        <w:spacing w:before="0" w:after="0" w:line="400" w:lineRule="exact"/>
        <w:ind w:firstLine="420"/>
      </w:pPr>
      <w:r>
        <w:rPr>
          <w:rFonts w:ascii="Times New Roman" w:hAnsi="Times New Roman" w:eastAsia="宋体"/>
          <w:b/>
          <w:sz w:val="24"/>
        </w:rPr>
        <w:t>（2）软件环境</w:t>
      </w:r>
    </w:p>
    <w:p w14:paraId="701F9AAE">
      <w:pPr>
        <w:spacing w:before="0" w:after="0" w:line="400" w:lineRule="exact"/>
        <w:ind w:firstLine="420"/>
      </w:pPr>
      <w:r>
        <w:rPr>
          <w:rFonts w:ascii="Times New Roman" w:hAnsi="Times New Roman" w:eastAsia="宋体"/>
          <w:b w:val="0"/>
          <w:sz w:val="24"/>
        </w:rPr>
        <w:t>操作系统：Windows 10/11</w:t>
      </w:r>
    </w:p>
    <w:p w14:paraId="51D40295">
      <w:pPr>
        <w:spacing w:before="0" w:after="0" w:line="400" w:lineRule="exact"/>
        <w:ind w:firstLine="420"/>
      </w:pPr>
      <w:r>
        <w:rPr>
          <w:rFonts w:ascii="Times New Roman" w:hAnsi="Times New Roman" w:eastAsia="宋体"/>
          <w:b w:val="0"/>
          <w:sz w:val="24"/>
        </w:rPr>
        <w:t>开发工具：IntelliJ IDEA 2023+</w:t>
      </w:r>
    </w:p>
    <w:p w14:paraId="66BB8FC7">
      <w:pPr>
        <w:spacing w:before="0" w:after="0" w:line="400" w:lineRule="exact"/>
        <w:ind w:firstLine="420"/>
      </w:pPr>
      <w:r>
        <w:rPr>
          <w:rFonts w:ascii="Times New Roman" w:hAnsi="Times New Roman" w:eastAsia="宋体"/>
          <w:b w:val="0"/>
          <w:sz w:val="24"/>
        </w:rPr>
        <w:t>JDK版本：JDK 11（LTS）</w:t>
      </w:r>
    </w:p>
    <w:p w14:paraId="55C10638">
      <w:pPr>
        <w:spacing w:before="0" w:after="0" w:line="400" w:lineRule="exact"/>
        <w:ind w:firstLine="420"/>
      </w:pPr>
      <w:r>
        <w:rPr>
          <w:rFonts w:ascii="Times New Roman" w:hAnsi="Times New Roman" w:eastAsia="宋体"/>
          <w:b w:val="0"/>
          <w:sz w:val="24"/>
        </w:rPr>
        <w:t>数据库：MySQL 8.0</w:t>
      </w:r>
    </w:p>
    <w:p w14:paraId="5AE9E957">
      <w:pPr>
        <w:spacing w:before="0" w:after="0" w:line="400" w:lineRule="exact"/>
        <w:ind w:firstLine="420"/>
      </w:pPr>
      <w:r>
        <w:rPr>
          <w:rFonts w:ascii="Times New Roman" w:hAnsi="Times New Roman" w:eastAsia="宋体"/>
          <w:b w:val="0"/>
          <w:sz w:val="24"/>
        </w:rPr>
        <w:t>构建工具：Apache Maven 3.8+</w:t>
      </w:r>
    </w:p>
    <w:p w14:paraId="122113F4">
      <w:pPr>
        <w:spacing w:before="0" w:after="0" w:line="400" w:lineRule="exact"/>
        <w:ind w:firstLine="420"/>
      </w:pPr>
      <w:r>
        <w:rPr>
          <w:rFonts w:ascii="Times New Roman" w:hAnsi="Times New Roman" w:eastAsia="宋体"/>
          <w:b w:val="0"/>
          <w:sz w:val="24"/>
        </w:rPr>
        <w:t>浏览器：Chrome / Edge（测试用）</w:t>
      </w:r>
    </w:p>
    <w:p w14:paraId="1D9DB77E">
      <w:pPr>
        <w:spacing w:before="0" w:after="0" w:line="400" w:lineRule="exact"/>
        <w:ind w:firstLine="420"/>
      </w:pPr>
      <w:r>
        <w:rPr>
          <w:rFonts w:ascii="Times New Roman" w:hAnsi="Times New Roman" w:eastAsia="宋体"/>
          <w:b w:val="0"/>
          <w:sz w:val="24"/>
        </w:rPr>
        <w:t>版本控制：Git</w:t>
      </w:r>
    </w:p>
    <w:p w14:paraId="2D7640CE">
      <w:r>
        <w:br w:type="page"/>
      </w:r>
    </w:p>
    <w:p w14:paraId="29674D51">
      <w:pPr>
        <w:spacing w:before="240" w:after="120" w:line="400" w:lineRule="exact"/>
      </w:pPr>
      <w:r>
        <w:rPr>
          <w:rFonts w:ascii="Times New Roman" w:hAnsi="Times New Roman" w:eastAsia="黑体"/>
          <w:b/>
          <w:sz w:val="28"/>
        </w:rPr>
        <w:t>三、设计过程</w:t>
      </w:r>
    </w:p>
    <w:p w14:paraId="4DFC8F1A">
      <w:pPr>
        <w:spacing w:before="120" w:after="0" w:line="400" w:lineRule="exact"/>
      </w:pPr>
      <w:r>
        <w:rPr>
          <w:rFonts w:ascii="Times New Roman" w:hAnsi="Times New Roman" w:eastAsia="宋体"/>
          <w:b/>
          <w:sz w:val="24"/>
        </w:rPr>
        <w:t>1. 项目功能设计</w:t>
      </w:r>
    </w:p>
    <w:p w14:paraId="4DECF132">
      <w:pPr>
        <w:spacing w:before="0" w:after="0" w:line="400" w:lineRule="exact"/>
        <w:ind w:firstLine="420"/>
      </w:pPr>
      <w:r>
        <w:rPr>
          <w:rFonts w:ascii="Times New Roman" w:hAnsi="Times New Roman" w:eastAsia="宋体"/>
          <w:b w:val="0"/>
          <w:sz w:val="24"/>
        </w:rPr>
        <w:t>本系统采用Spring Boot单体架构，基于MVC分层模式开发，前端使用Thymeleaf模板引擎渲染页面，后端通过Spring Data JPA操作MySQL数据库。系统主要包含四大功能模块：学生管理、课程管理、成绩管理和成绩统计，所有模块均支持完整的增删改查（CRUD）操作。系统功能结构如图3-1所示。</w:t>
      </w:r>
    </w:p>
    <w:p w14:paraId="2029AA84">
      <w:pPr>
        <w:spacing w:after="0" w:line="240" w:lineRule="auto"/>
        <w:jc w:val="center"/>
      </w:pPr>
      <w:r>
        <w:drawing>
          <wp:inline distT="0" distB="0" distL="114300" distR="114300">
            <wp:extent cx="5039995" cy="2092960"/>
            <wp:effectExtent l="0" t="0" r="825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5040000" cy="2093015"/>
                    </a:xfrm>
                    <a:prstGeom prst="rect">
                      <a:avLst/>
                    </a:prstGeom>
                  </pic:spPr>
                </pic:pic>
              </a:graphicData>
            </a:graphic>
          </wp:inline>
        </w:drawing>
      </w:r>
    </w:p>
    <w:p w14:paraId="19691958">
      <w:pPr>
        <w:spacing w:before="0" w:after="0" w:line="240" w:lineRule="auto"/>
        <w:jc w:val="center"/>
      </w:pPr>
      <w:r>
        <w:rPr>
          <w:rFonts w:ascii="Times New Roman" w:hAnsi="Times New Roman" w:eastAsia="宋体"/>
          <w:b/>
          <w:sz w:val="21"/>
        </w:rPr>
        <w:t>图3-1 系统功能结构图</w:t>
      </w:r>
    </w:p>
    <w:p w14:paraId="7D23376B">
      <w:pPr>
        <w:spacing w:before="0" w:after="0" w:line="400" w:lineRule="exact"/>
        <w:ind w:firstLine="420"/>
      </w:pPr>
      <w:r>
        <w:rPr>
          <w:rFonts w:ascii="Times New Roman" w:hAnsi="Times New Roman" w:eastAsia="宋体"/>
          <w:b/>
          <w:sz w:val="24"/>
        </w:rPr>
        <w:t>（1）学生管理模块</w:t>
      </w:r>
    </w:p>
    <w:p w14:paraId="3C50F49A">
      <w:pPr>
        <w:spacing w:before="0" w:after="0" w:line="400" w:lineRule="exact"/>
        <w:ind w:firstLine="420"/>
      </w:pPr>
      <w:r>
        <w:rPr>
          <w:rFonts w:ascii="Times New Roman" w:hAnsi="Times New Roman" w:eastAsia="宋体"/>
          <w:b w:val="0"/>
          <w:sz w:val="24"/>
        </w:rPr>
        <w:t>学生管理模块实现对学生信息的增删改查操作。支持学生列表展示、按姓名模糊搜索、添加新学生、编辑学生信息、删除学生以及查看学生详情（含该学生所有成绩明细和平均分）。学生管理业务流程如图3-2所示。</w:t>
      </w:r>
    </w:p>
    <w:p w14:paraId="7B4F9E2B">
      <w:pPr>
        <w:spacing w:after="0" w:line="240" w:lineRule="auto"/>
        <w:jc w:val="center"/>
      </w:pPr>
      <w:r>
        <w:drawing>
          <wp:inline distT="0" distB="0" distL="114300" distR="114300">
            <wp:extent cx="5039995" cy="2981325"/>
            <wp:effectExtent l="0" t="0" r="825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5040000" cy="2981408"/>
                    </a:xfrm>
                    <a:prstGeom prst="rect">
                      <a:avLst/>
                    </a:prstGeom>
                  </pic:spPr>
                </pic:pic>
              </a:graphicData>
            </a:graphic>
          </wp:inline>
        </w:drawing>
      </w:r>
    </w:p>
    <w:p w14:paraId="05944151">
      <w:pPr>
        <w:spacing w:before="0" w:after="0" w:line="400" w:lineRule="exact"/>
        <w:jc w:val="center"/>
      </w:pPr>
      <w:r>
        <w:rPr>
          <w:rFonts w:ascii="Times New Roman" w:hAnsi="Times New Roman" w:eastAsia="宋体"/>
          <w:b/>
          <w:sz w:val="21"/>
        </w:rPr>
        <w:t>图3-2 学生管理流程图</w:t>
      </w:r>
    </w:p>
    <w:p w14:paraId="3F08EBFA">
      <w:pPr>
        <w:spacing w:before="0" w:after="0" w:line="400" w:lineRule="exact"/>
        <w:ind w:firstLine="420"/>
      </w:pPr>
      <w:r>
        <w:rPr>
          <w:rFonts w:ascii="Times New Roman" w:hAnsi="Times New Roman" w:eastAsia="宋体"/>
          <w:b/>
          <w:sz w:val="24"/>
        </w:rPr>
        <w:t>（2）课程管理模块</w:t>
      </w:r>
    </w:p>
    <w:p w14:paraId="27D31AE7">
      <w:pPr>
        <w:spacing w:before="0" w:after="0" w:line="400" w:lineRule="exact"/>
        <w:ind w:firstLine="420"/>
      </w:pPr>
      <w:r>
        <w:rPr>
          <w:rFonts w:ascii="Times New Roman" w:hAnsi="Times New Roman" w:eastAsia="宋体"/>
          <w:b w:val="0"/>
          <w:sz w:val="24"/>
        </w:rPr>
        <w:t>课程管理模块实现对课程信息的增删改查操作。包括课程列表展示、按课程名搜索、添加新课程（含课程名称、授课教师、学分）、编辑课程信息和删除课程。</w:t>
      </w:r>
    </w:p>
    <w:p w14:paraId="3EC3BCD1">
      <w:pPr>
        <w:spacing w:before="0" w:after="0" w:line="400" w:lineRule="exact"/>
        <w:ind w:firstLine="420"/>
      </w:pPr>
      <w:r>
        <w:rPr>
          <w:rFonts w:ascii="Times New Roman" w:hAnsi="Times New Roman" w:eastAsia="宋体"/>
          <w:b/>
          <w:sz w:val="24"/>
        </w:rPr>
        <w:t>（3）成绩管理模块</w:t>
      </w:r>
    </w:p>
    <w:p w14:paraId="0195A11A">
      <w:pPr>
        <w:spacing w:before="0" w:after="0" w:line="400" w:lineRule="exact"/>
        <w:ind w:firstLine="420"/>
      </w:pPr>
      <w:r>
        <w:rPr>
          <w:rFonts w:ascii="Times New Roman" w:hAnsi="Times New Roman" w:eastAsia="宋体"/>
          <w:b w:val="0"/>
          <w:sz w:val="24"/>
        </w:rPr>
        <w:t>成绩管理模块实现学生成绩的录入、修改、删除和查询。支持按学生筛选成绩记录，录入成绩时通过下拉框选择学生，填写课程名称和分数。成绩管理业务流程如图3-3所示。</w:t>
      </w:r>
    </w:p>
    <w:p w14:paraId="154FDC8E">
      <w:pPr>
        <w:spacing w:after="0" w:line="240" w:lineRule="auto"/>
        <w:jc w:val="center"/>
      </w:pPr>
      <w:r>
        <w:drawing>
          <wp:inline distT="0" distB="0" distL="114300" distR="114300">
            <wp:extent cx="5039995" cy="3701415"/>
            <wp:effectExtent l="0" t="0" r="8255"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5040000" cy="3701508"/>
                    </a:xfrm>
                    <a:prstGeom prst="rect">
                      <a:avLst/>
                    </a:prstGeom>
                  </pic:spPr>
                </pic:pic>
              </a:graphicData>
            </a:graphic>
          </wp:inline>
        </w:drawing>
      </w:r>
    </w:p>
    <w:p w14:paraId="0B994101">
      <w:pPr>
        <w:spacing w:before="0" w:after="0" w:line="400" w:lineRule="exact"/>
        <w:jc w:val="center"/>
      </w:pPr>
      <w:r>
        <w:rPr>
          <w:rFonts w:ascii="Times New Roman" w:hAnsi="Times New Roman" w:eastAsia="宋体"/>
          <w:b/>
          <w:sz w:val="21"/>
        </w:rPr>
        <w:t>图3-3 成绩管理流程图</w:t>
      </w:r>
    </w:p>
    <w:p w14:paraId="29281FB3">
      <w:pPr>
        <w:spacing w:before="0" w:after="0" w:line="400" w:lineRule="exact"/>
        <w:ind w:firstLine="420"/>
      </w:pPr>
      <w:r>
        <w:rPr>
          <w:rFonts w:ascii="Times New Roman" w:hAnsi="Times New Roman" w:eastAsia="宋体"/>
          <w:b/>
          <w:sz w:val="24"/>
        </w:rPr>
        <w:t>（4）成绩统计模块</w:t>
      </w:r>
    </w:p>
    <w:p w14:paraId="07872A8E">
      <w:pPr>
        <w:spacing w:before="0" w:after="0" w:line="400" w:lineRule="exact"/>
        <w:ind w:firstLine="420"/>
      </w:pPr>
      <w:r>
        <w:rPr>
          <w:rFonts w:ascii="Times New Roman" w:hAnsi="Times New Roman" w:eastAsia="宋体"/>
          <w:b w:val="0"/>
          <w:sz w:val="24"/>
        </w:rPr>
        <w:t>成绩统计模块提供数据分析功能，包括：按平均分对学生进行排名（显示排名、姓名、班级、科目数、平均分、最高分、最低分），以及各课程的平均分统计。统计流程如图3-4所示。</w:t>
      </w:r>
    </w:p>
    <w:p w14:paraId="40EDDB5C">
      <w:pPr>
        <w:spacing w:after="0" w:line="240" w:lineRule="auto"/>
        <w:jc w:val="center"/>
      </w:pPr>
      <w:r>
        <w:drawing>
          <wp:inline distT="0" distB="0" distL="114300" distR="114300">
            <wp:extent cx="2879725" cy="4846955"/>
            <wp:effectExtent l="0" t="0" r="1587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2880000" cy="4847040"/>
                    </a:xfrm>
                    <a:prstGeom prst="rect">
                      <a:avLst/>
                    </a:prstGeom>
                  </pic:spPr>
                </pic:pic>
              </a:graphicData>
            </a:graphic>
          </wp:inline>
        </w:drawing>
      </w:r>
    </w:p>
    <w:p w14:paraId="394B035E">
      <w:pPr>
        <w:spacing w:before="0" w:after="0" w:line="400" w:lineRule="exact"/>
        <w:jc w:val="center"/>
      </w:pPr>
      <w:r>
        <w:rPr>
          <w:rFonts w:ascii="Times New Roman" w:hAnsi="Times New Roman" w:eastAsia="宋体"/>
          <w:b/>
          <w:sz w:val="21"/>
        </w:rPr>
        <w:t>图3-4 成绩统计流程图</w:t>
      </w:r>
    </w:p>
    <w:p w14:paraId="7086A921">
      <w:pPr>
        <w:spacing w:before="120" w:after="0" w:line="400" w:lineRule="exact"/>
      </w:pPr>
      <w:r>
        <w:rPr>
          <w:rFonts w:ascii="Times New Roman" w:hAnsi="Times New Roman" w:eastAsia="宋体"/>
          <w:b/>
          <w:sz w:val="24"/>
        </w:rPr>
        <w:t>2. 数据库设计</w:t>
      </w:r>
    </w:p>
    <w:p w14:paraId="41BA21D3">
      <w:pPr>
        <w:spacing w:before="0" w:after="0" w:line="400" w:lineRule="exact"/>
        <w:ind w:firstLine="420"/>
      </w:pPr>
      <w:r>
        <w:rPr>
          <w:rFonts w:ascii="Times New Roman" w:hAnsi="Times New Roman" w:eastAsia="宋体"/>
          <w:b w:val="0"/>
          <w:sz w:val="24"/>
        </w:rPr>
        <w:t>本系统使用MySQL 8.0数据库，数据库名为student_grade，采用utf8mb4字符集。系统共有3张核心数据表，具体设计如下。</w:t>
      </w:r>
    </w:p>
    <w:p w14:paraId="054EF769">
      <w:pPr>
        <w:spacing w:before="0" w:after="0" w:line="400" w:lineRule="exact"/>
        <w:ind w:firstLine="420"/>
      </w:pPr>
      <w:r>
        <w:rPr>
          <w:rFonts w:ascii="Times New Roman" w:hAnsi="Times New Roman" w:eastAsia="宋体"/>
          <w:b/>
          <w:sz w:val="24"/>
        </w:rPr>
        <w:t>（1）学生表（student）</w:t>
      </w:r>
    </w:p>
    <w:p w14:paraId="1D89ADA2">
      <w:pPr>
        <w:spacing w:before="0" w:after="0" w:line="400" w:lineRule="exact"/>
        <w:ind w:firstLine="420"/>
      </w:pPr>
      <w:r>
        <w:rPr>
          <w:rFonts w:ascii="Times New Roman" w:hAnsi="Times New Roman" w:eastAsia="宋体"/>
          <w:b w:val="0"/>
          <w:sz w:val="24"/>
        </w:rPr>
        <w:t>学生表用来存储学生基本信息，包括id、学号、姓名、性别、班级字段，具体表结构如下所示：</w:t>
      </w:r>
    </w:p>
    <w:p w14:paraId="24632CAA">
      <w:pPr>
        <w:spacing w:before="120" w:after="0" w:line="400" w:lineRule="exact"/>
        <w:jc w:val="center"/>
      </w:pPr>
      <w:r>
        <w:rPr>
          <w:rFonts w:ascii="Times New Roman" w:hAnsi="Times New Roman" w:eastAsia="宋体"/>
          <w:b/>
          <w:sz w:val="21"/>
        </w:rPr>
        <w:t>表3-1 学生表（student）</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1728"/>
        <w:gridCol w:w="1728"/>
        <w:gridCol w:w="1728"/>
        <w:gridCol w:w="1728"/>
      </w:tblGrid>
      <w:tr w14:paraId="63918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Pr>
          <w:p w14:paraId="58484389">
            <w:pPr>
              <w:spacing w:after="0"/>
              <w:jc w:val="center"/>
            </w:pPr>
            <w:r>
              <w:rPr>
                <w:rFonts w:ascii="Times New Roman" w:hAnsi="Times New Roman" w:eastAsia="宋体"/>
                <w:b/>
                <w:sz w:val="21"/>
              </w:rPr>
              <w:t>序号</w:t>
            </w:r>
          </w:p>
        </w:tc>
        <w:tc>
          <w:tcPr>
            <w:tcW w:w="1728" w:type="dxa"/>
          </w:tcPr>
          <w:p w14:paraId="090DCAA7">
            <w:pPr>
              <w:spacing w:after="0"/>
              <w:jc w:val="center"/>
            </w:pPr>
            <w:r>
              <w:rPr>
                <w:rFonts w:ascii="Times New Roman" w:hAnsi="Times New Roman" w:eastAsia="宋体"/>
                <w:b/>
                <w:sz w:val="21"/>
              </w:rPr>
              <w:t>字段名称</w:t>
            </w:r>
          </w:p>
        </w:tc>
        <w:tc>
          <w:tcPr>
            <w:tcW w:w="1728" w:type="dxa"/>
          </w:tcPr>
          <w:p w14:paraId="11AD0AC0">
            <w:pPr>
              <w:spacing w:after="0"/>
              <w:jc w:val="center"/>
            </w:pPr>
            <w:r>
              <w:rPr>
                <w:rFonts w:ascii="Times New Roman" w:hAnsi="Times New Roman" w:eastAsia="宋体"/>
                <w:b/>
                <w:sz w:val="21"/>
              </w:rPr>
              <w:t>字段类型</w:t>
            </w:r>
          </w:p>
        </w:tc>
        <w:tc>
          <w:tcPr>
            <w:tcW w:w="1728" w:type="dxa"/>
          </w:tcPr>
          <w:p w14:paraId="46B04212">
            <w:pPr>
              <w:spacing w:after="0"/>
              <w:jc w:val="center"/>
            </w:pPr>
            <w:r>
              <w:rPr>
                <w:rFonts w:ascii="Times New Roman" w:hAnsi="Times New Roman" w:eastAsia="宋体"/>
                <w:b/>
                <w:sz w:val="21"/>
              </w:rPr>
              <w:t>字段长度</w:t>
            </w:r>
          </w:p>
        </w:tc>
        <w:tc>
          <w:tcPr>
            <w:tcW w:w="1728" w:type="dxa"/>
          </w:tcPr>
          <w:p w14:paraId="399FE63F">
            <w:pPr>
              <w:spacing w:after="0"/>
              <w:jc w:val="center"/>
            </w:pPr>
            <w:r>
              <w:rPr>
                <w:rFonts w:ascii="Times New Roman" w:hAnsi="Times New Roman" w:eastAsia="宋体"/>
                <w:b/>
                <w:sz w:val="21"/>
              </w:rPr>
              <w:t>说明</w:t>
            </w:r>
          </w:p>
        </w:tc>
      </w:tr>
      <w:tr w14:paraId="3DB0B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Pr>
          <w:p w14:paraId="02EEC9D8">
            <w:pPr>
              <w:spacing w:after="0"/>
              <w:jc w:val="center"/>
            </w:pPr>
            <w:r>
              <w:rPr>
                <w:rFonts w:ascii="Times New Roman" w:hAnsi="Times New Roman" w:eastAsia="宋体"/>
                <w:b w:val="0"/>
                <w:sz w:val="21"/>
              </w:rPr>
              <w:t>1</w:t>
            </w:r>
          </w:p>
        </w:tc>
        <w:tc>
          <w:tcPr>
            <w:tcW w:w="1728" w:type="dxa"/>
          </w:tcPr>
          <w:p w14:paraId="4B2ECBC7">
            <w:pPr>
              <w:spacing w:after="0"/>
              <w:jc w:val="center"/>
            </w:pPr>
            <w:r>
              <w:rPr>
                <w:rFonts w:ascii="Times New Roman" w:hAnsi="Times New Roman" w:eastAsia="宋体"/>
                <w:b w:val="0"/>
                <w:sz w:val="21"/>
              </w:rPr>
              <w:t>id</w:t>
            </w:r>
          </w:p>
        </w:tc>
        <w:tc>
          <w:tcPr>
            <w:tcW w:w="1728" w:type="dxa"/>
          </w:tcPr>
          <w:p w14:paraId="485503FE">
            <w:pPr>
              <w:spacing w:after="0"/>
              <w:jc w:val="center"/>
            </w:pPr>
            <w:r>
              <w:rPr>
                <w:rFonts w:ascii="Times New Roman" w:hAnsi="Times New Roman" w:eastAsia="宋体"/>
                <w:b w:val="0"/>
                <w:sz w:val="21"/>
              </w:rPr>
              <w:t>BIGINT</w:t>
            </w:r>
          </w:p>
        </w:tc>
        <w:tc>
          <w:tcPr>
            <w:tcW w:w="1728" w:type="dxa"/>
          </w:tcPr>
          <w:p w14:paraId="28D3D1A6">
            <w:pPr>
              <w:spacing w:after="0"/>
              <w:jc w:val="center"/>
            </w:pPr>
            <w:r>
              <w:rPr>
                <w:rFonts w:ascii="Times New Roman" w:hAnsi="Times New Roman" w:eastAsia="宋体"/>
                <w:b w:val="0"/>
                <w:sz w:val="21"/>
              </w:rPr>
              <w:t>20</w:t>
            </w:r>
          </w:p>
        </w:tc>
        <w:tc>
          <w:tcPr>
            <w:tcW w:w="1728" w:type="dxa"/>
          </w:tcPr>
          <w:p w14:paraId="47BA3A74">
            <w:pPr>
              <w:spacing w:after="0"/>
              <w:jc w:val="center"/>
            </w:pPr>
            <w:r>
              <w:rPr>
                <w:rFonts w:ascii="Times New Roman" w:hAnsi="Times New Roman" w:eastAsia="宋体"/>
                <w:b w:val="0"/>
                <w:sz w:val="21"/>
              </w:rPr>
              <w:t>学生编号（主键自增）</w:t>
            </w:r>
          </w:p>
        </w:tc>
      </w:tr>
      <w:tr w14:paraId="4573A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Pr>
          <w:p w14:paraId="5B1AA33F">
            <w:pPr>
              <w:spacing w:after="0"/>
              <w:jc w:val="center"/>
            </w:pPr>
            <w:r>
              <w:rPr>
                <w:rFonts w:ascii="Times New Roman" w:hAnsi="Times New Roman" w:eastAsia="宋体"/>
                <w:b w:val="0"/>
                <w:sz w:val="21"/>
              </w:rPr>
              <w:t>2</w:t>
            </w:r>
          </w:p>
        </w:tc>
        <w:tc>
          <w:tcPr>
            <w:tcW w:w="1728" w:type="dxa"/>
          </w:tcPr>
          <w:p w14:paraId="77B33612">
            <w:pPr>
              <w:spacing w:after="0"/>
              <w:jc w:val="center"/>
            </w:pPr>
            <w:r>
              <w:rPr>
                <w:rFonts w:ascii="Times New Roman" w:hAnsi="Times New Roman" w:eastAsia="宋体"/>
                <w:b w:val="0"/>
                <w:sz w:val="21"/>
              </w:rPr>
              <w:t>student_no</w:t>
            </w:r>
          </w:p>
        </w:tc>
        <w:tc>
          <w:tcPr>
            <w:tcW w:w="1728" w:type="dxa"/>
          </w:tcPr>
          <w:p w14:paraId="6E2A050B">
            <w:pPr>
              <w:spacing w:after="0"/>
              <w:jc w:val="center"/>
            </w:pPr>
            <w:r>
              <w:rPr>
                <w:rFonts w:ascii="Times New Roman" w:hAnsi="Times New Roman" w:eastAsia="宋体"/>
                <w:b w:val="0"/>
                <w:sz w:val="21"/>
              </w:rPr>
              <w:t>VARCHAR</w:t>
            </w:r>
          </w:p>
        </w:tc>
        <w:tc>
          <w:tcPr>
            <w:tcW w:w="1728" w:type="dxa"/>
          </w:tcPr>
          <w:p w14:paraId="6711C038">
            <w:pPr>
              <w:spacing w:after="0"/>
              <w:jc w:val="center"/>
            </w:pPr>
            <w:r>
              <w:rPr>
                <w:rFonts w:ascii="Times New Roman" w:hAnsi="Times New Roman" w:eastAsia="宋体"/>
                <w:b w:val="0"/>
                <w:sz w:val="21"/>
              </w:rPr>
              <w:t>20</w:t>
            </w:r>
          </w:p>
        </w:tc>
        <w:tc>
          <w:tcPr>
            <w:tcW w:w="1728" w:type="dxa"/>
          </w:tcPr>
          <w:p w14:paraId="4AAE8E6B">
            <w:pPr>
              <w:spacing w:after="0"/>
              <w:jc w:val="center"/>
            </w:pPr>
            <w:r>
              <w:rPr>
                <w:rFonts w:ascii="Times New Roman" w:hAnsi="Times New Roman" w:eastAsia="宋体"/>
                <w:b w:val="0"/>
                <w:sz w:val="21"/>
              </w:rPr>
              <w:t>学号</w:t>
            </w:r>
          </w:p>
        </w:tc>
      </w:tr>
      <w:tr w14:paraId="43D8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Pr>
          <w:p w14:paraId="5F82449D">
            <w:pPr>
              <w:spacing w:after="0"/>
              <w:jc w:val="center"/>
            </w:pPr>
            <w:r>
              <w:rPr>
                <w:rFonts w:ascii="Times New Roman" w:hAnsi="Times New Roman" w:eastAsia="宋体"/>
                <w:b w:val="0"/>
                <w:sz w:val="21"/>
              </w:rPr>
              <w:t>3</w:t>
            </w:r>
          </w:p>
        </w:tc>
        <w:tc>
          <w:tcPr>
            <w:tcW w:w="1728" w:type="dxa"/>
          </w:tcPr>
          <w:p w14:paraId="64368627">
            <w:pPr>
              <w:spacing w:after="0"/>
              <w:jc w:val="center"/>
            </w:pPr>
            <w:r>
              <w:rPr>
                <w:rFonts w:ascii="Times New Roman" w:hAnsi="Times New Roman" w:eastAsia="宋体"/>
                <w:b w:val="0"/>
                <w:sz w:val="21"/>
              </w:rPr>
              <w:t>name</w:t>
            </w:r>
          </w:p>
        </w:tc>
        <w:tc>
          <w:tcPr>
            <w:tcW w:w="1728" w:type="dxa"/>
          </w:tcPr>
          <w:p w14:paraId="6BD9F29E">
            <w:pPr>
              <w:spacing w:after="0"/>
              <w:jc w:val="center"/>
            </w:pPr>
            <w:r>
              <w:rPr>
                <w:rFonts w:ascii="Times New Roman" w:hAnsi="Times New Roman" w:eastAsia="宋体"/>
                <w:b w:val="0"/>
                <w:sz w:val="21"/>
              </w:rPr>
              <w:t>VARCHAR</w:t>
            </w:r>
          </w:p>
        </w:tc>
        <w:tc>
          <w:tcPr>
            <w:tcW w:w="1728" w:type="dxa"/>
          </w:tcPr>
          <w:p w14:paraId="46FEAF17">
            <w:pPr>
              <w:spacing w:after="0"/>
              <w:jc w:val="center"/>
            </w:pPr>
            <w:r>
              <w:rPr>
                <w:rFonts w:ascii="Times New Roman" w:hAnsi="Times New Roman" w:eastAsia="宋体"/>
                <w:b w:val="0"/>
                <w:sz w:val="21"/>
              </w:rPr>
              <w:t>50</w:t>
            </w:r>
          </w:p>
        </w:tc>
        <w:tc>
          <w:tcPr>
            <w:tcW w:w="1728" w:type="dxa"/>
          </w:tcPr>
          <w:p w14:paraId="2F86F3CD">
            <w:pPr>
              <w:spacing w:after="0"/>
              <w:jc w:val="center"/>
            </w:pPr>
            <w:r>
              <w:rPr>
                <w:rFonts w:ascii="Times New Roman" w:hAnsi="Times New Roman" w:eastAsia="宋体"/>
                <w:b w:val="0"/>
                <w:sz w:val="21"/>
              </w:rPr>
              <w:t>姓名</w:t>
            </w:r>
          </w:p>
        </w:tc>
      </w:tr>
      <w:tr w14:paraId="25C0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Pr>
          <w:p w14:paraId="3EEEFA2C">
            <w:pPr>
              <w:spacing w:after="0"/>
              <w:jc w:val="center"/>
            </w:pPr>
            <w:r>
              <w:rPr>
                <w:rFonts w:ascii="Times New Roman" w:hAnsi="Times New Roman" w:eastAsia="宋体"/>
                <w:b w:val="0"/>
                <w:sz w:val="21"/>
              </w:rPr>
              <w:t>4</w:t>
            </w:r>
          </w:p>
        </w:tc>
        <w:tc>
          <w:tcPr>
            <w:tcW w:w="1728" w:type="dxa"/>
          </w:tcPr>
          <w:p w14:paraId="20168725">
            <w:pPr>
              <w:spacing w:after="0"/>
              <w:jc w:val="center"/>
            </w:pPr>
            <w:r>
              <w:rPr>
                <w:rFonts w:ascii="Times New Roman" w:hAnsi="Times New Roman" w:eastAsia="宋体"/>
                <w:b w:val="0"/>
                <w:sz w:val="21"/>
              </w:rPr>
              <w:t>gender</w:t>
            </w:r>
          </w:p>
        </w:tc>
        <w:tc>
          <w:tcPr>
            <w:tcW w:w="1728" w:type="dxa"/>
          </w:tcPr>
          <w:p w14:paraId="296936D4">
            <w:pPr>
              <w:spacing w:after="0"/>
              <w:jc w:val="center"/>
            </w:pPr>
            <w:r>
              <w:rPr>
                <w:rFonts w:ascii="Times New Roman" w:hAnsi="Times New Roman" w:eastAsia="宋体"/>
                <w:b w:val="0"/>
                <w:sz w:val="21"/>
              </w:rPr>
              <w:t>VARCHAR</w:t>
            </w:r>
          </w:p>
        </w:tc>
        <w:tc>
          <w:tcPr>
            <w:tcW w:w="1728" w:type="dxa"/>
          </w:tcPr>
          <w:p w14:paraId="1F0A2EFB">
            <w:pPr>
              <w:spacing w:after="0"/>
              <w:jc w:val="center"/>
            </w:pPr>
            <w:r>
              <w:rPr>
                <w:rFonts w:ascii="Times New Roman" w:hAnsi="Times New Roman" w:eastAsia="宋体"/>
                <w:b w:val="0"/>
                <w:sz w:val="21"/>
              </w:rPr>
              <w:t>10</w:t>
            </w:r>
          </w:p>
        </w:tc>
        <w:tc>
          <w:tcPr>
            <w:tcW w:w="1728" w:type="dxa"/>
          </w:tcPr>
          <w:p w14:paraId="32DA98C2">
            <w:pPr>
              <w:spacing w:after="0"/>
              <w:jc w:val="center"/>
            </w:pPr>
            <w:r>
              <w:rPr>
                <w:rFonts w:ascii="Times New Roman" w:hAnsi="Times New Roman" w:eastAsia="宋体"/>
                <w:b w:val="0"/>
                <w:sz w:val="21"/>
              </w:rPr>
              <w:t>性别</w:t>
            </w:r>
          </w:p>
        </w:tc>
      </w:tr>
      <w:tr w14:paraId="2ED97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Pr>
          <w:p w14:paraId="61065931">
            <w:pPr>
              <w:spacing w:after="0"/>
              <w:jc w:val="center"/>
            </w:pPr>
            <w:r>
              <w:rPr>
                <w:rFonts w:ascii="Times New Roman" w:hAnsi="Times New Roman" w:eastAsia="宋体"/>
                <w:b w:val="0"/>
                <w:sz w:val="21"/>
              </w:rPr>
              <w:t>5</w:t>
            </w:r>
          </w:p>
        </w:tc>
        <w:tc>
          <w:tcPr>
            <w:tcW w:w="1728" w:type="dxa"/>
          </w:tcPr>
          <w:p w14:paraId="312DDE6C">
            <w:pPr>
              <w:spacing w:after="0"/>
              <w:jc w:val="center"/>
            </w:pPr>
            <w:r>
              <w:rPr>
                <w:rFonts w:ascii="Times New Roman" w:hAnsi="Times New Roman" w:eastAsia="宋体"/>
                <w:b w:val="0"/>
                <w:sz w:val="21"/>
              </w:rPr>
              <w:t>class_name</w:t>
            </w:r>
          </w:p>
        </w:tc>
        <w:tc>
          <w:tcPr>
            <w:tcW w:w="1728" w:type="dxa"/>
          </w:tcPr>
          <w:p w14:paraId="181F0B9C">
            <w:pPr>
              <w:spacing w:after="0"/>
              <w:jc w:val="center"/>
            </w:pPr>
            <w:r>
              <w:rPr>
                <w:rFonts w:ascii="Times New Roman" w:hAnsi="Times New Roman" w:eastAsia="宋体"/>
                <w:b w:val="0"/>
                <w:sz w:val="21"/>
              </w:rPr>
              <w:t>VARCHAR</w:t>
            </w:r>
          </w:p>
        </w:tc>
        <w:tc>
          <w:tcPr>
            <w:tcW w:w="1728" w:type="dxa"/>
          </w:tcPr>
          <w:p w14:paraId="3A784087">
            <w:pPr>
              <w:spacing w:after="0"/>
              <w:jc w:val="center"/>
            </w:pPr>
            <w:r>
              <w:rPr>
                <w:rFonts w:ascii="Times New Roman" w:hAnsi="Times New Roman" w:eastAsia="宋体"/>
                <w:b w:val="0"/>
                <w:sz w:val="21"/>
              </w:rPr>
              <w:t>50</w:t>
            </w:r>
          </w:p>
        </w:tc>
        <w:tc>
          <w:tcPr>
            <w:tcW w:w="1728" w:type="dxa"/>
          </w:tcPr>
          <w:p w14:paraId="27572B59">
            <w:pPr>
              <w:spacing w:after="0"/>
              <w:jc w:val="center"/>
            </w:pPr>
            <w:r>
              <w:rPr>
                <w:rFonts w:ascii="Times New Roman" w:hAnsi="Times New Roman" w:eastAsia="宋体"/>
                <w:b w:val="0"/>
                <w:sz w:val="21"/>
              </w:rPr>
              <w:t>班级</w:t>
            </w:r>
          </w:p>
        </w:tc>
      </w:tr>
    </w:tbl>
    <w:p w14:paraId="54E4BC46"/>
    <w:p w14:paraId="404F5C24">
      <w:pPr>
        <w:spacing w:before="0" w:after="0" w:line="400" w:lineRule="exact"/>
        <w:ind w:firstLine="420"/>
      </w:pPr>
      <w:r>
        <w:rPr>
          <w:rFonts w:ascii="Times New Roman" w:hAnsi="Times New Roman" w:eastAsia="宋体"/>
          <w:b/>
          <w:sz w:val="24"/>
        </w:rPr>
        <w:t>（2）课程表（course）</w:t>
      </w:r>
    </w:p>
    <w:p w14:paraId="2CD55D22">
      <w:pPr>
        <w:spacing w:before="0" w:after="0" w:line="400" w:lineRule="exact"/>
        <w:ind w:firstLine="420"/>
      </w:pPr>
      <w:r>
        <w:rPr>
          <w:rFonts w:ascii="Times New Roman" w:hAnsi="Times New Roman" w:eastAsia="宋体"/>
          <w:b w:val="0"/>
          <w:sz w:val="24"/>
        </w:rPr>
        <w:t>课程表用来存储课程信息，包括id、课程名称、授课教师、学分字段，具体表结构如下所示：</w:t>
      </w:r>
    </w:p>
    <w:p w14:paraId="0951811D">
      <w:pPr>
        <w:spacing w:before="120" w:after="0" w:line="400" w:lineRule="exact"/>
        <w:jc w:val="center"/>
      </w:pPr>
      <w:r>
        <w:rPr>
          <w:rFonts w:ascii="Times New Roman" w:hAnsi="Times New Roman" w:eastAsia="宋体"/>
          <w:b/>
          <w:sz w:val="21"/>
        </w:rPr>
        <w:t>表3-2 课程表（course）</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1728"/>
        <w:gridCol w:w="1728"/>
        <w:gridCol w:w="1728"/>
        <w:gridCol w:w="1728"/>
      </w:tblGrid>
      <w:tr w14:paraId="23EA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Pr>
          <w:p w14:paraId="2903444E">
            <w:pPr>
              <w:spacing w:after="0"/>
              <w:jc w:val="center"/>
            </w:pPr>
            <w:r>
              <w:rPr>
                <w:rFonts w:ascii="Times New Roman" w:hAnsi="Times New Roman" w:eastAsia="宋体"/>
                <w:b/>
                <w:sz w:val="21"/>
              </w:rPr>
              <w:t>序号</w:t>
            </w:r>
          </w:p>
        </w:tc>
        <w:tc>
          <w:tcPr>
            <w:tcW w:w="1728" w:type="dxa"/>
          </w:tcPr>
          <w:p w14:paraId="16C009D7">
            <w:pPr>
              <w:spacing w:after="0"/>
              <w:jc w:val="center"/>
            </w:pPr>
            <w:r>
              <w:rPr>
                <w:rFonts w:ascii="Times New Roman" w:hAnsi="Times New Roman" w:eastAsia="宋体"/>
                <w:b/>
                <w:sz w:val="21"/>
              </w:rPr>
              <w:t>字段名称</w:t>
            </w:r>
          </w:p>
        </w:tc>
        <w:tc>
          <w:tcPr>
            <w:tcW w:w="1728" w:type="dxa"/>
          </w:tcPr>
          <w:p w14:paraId="275A8AFC">
            <w:pPr>
              <w:spacing w:after="0"/>
              <w:jc w:val="center"/>
            </w:pPr>
            <w:r>
              <w:rPr>
                <w:rFonts w:ascii="Times New Roman" w:hAnsi="Times New Roman" w:eastAsia="宋体"/>
                <w:b/>
                <w:sz w:val="21"/>
              </w:rPr>
              <w:t>字段类型</w:t>
            </w:r>
          </w:p>
        </w:tc>
        <w:tc>
          <w:tcPr>
            <w:tcW w:w="1728" w:type="dxa"/>
          </w:tcPr>
          <w:p w14:paraId="2DACE6C5">
            <w:pPr>
              <w:spacing w:after="0"/>
              <w:jc w:val="center"/>
            </w:pPr>
            <w:r>
              <w:rPr>
                <w:rFonts w:ascii="Times New Roman" w:hAnsi="Times New Roman" w:eastAsia="宋体"/>
                <w:b/>
                <w:sz w:val="21"/>
              </w:rPr>
              <w:t>字段长度</w:t>
            </w:r>
          </w:p>
        </w:tc>
        <w:tc>
          <w:tcPr>
            <w:tcW w:w="1728" w:type="dxa"/>
          </w:tcPr>
          <w:p w14:paraId="1FF7B618">
            <w:pPr>
              <w:spacing w:after="0"/>
              <w:jc w:val="center"/>
            </w:pPr>
            <w:r>
              <w:rPr>
                <w:rFonts w:ascii="Times New Roman" w:hAnsi="Times New Roman" w:eastAsia="宋体"/>
                <w:b/>
                <w:sz w:val="21"/>
              </w:rPr>
              <w:t>说明</w:t>
            </w:r>
          </w:p>
        </w:tc>
      </w:tr>
      <w:tr w14:paraId="0DC1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Pr>
          <w:p w14:paraId="059DAE17">
            <w:pPr>
              <w:spacing w:after="0"/>
              <w:jc w:val="center"/>
            </w:pPr>
            <w:r>
              <w:rPr>
                <w:rFonts w:ascii="Times New Roman" w:hAnsi="Times New Roman" w:eastAsia="宋体"/>
                <w:b w:val="0"/>
                <w:sz w:val="21"/>
              </w:rPr>
              <w:t>1</w:t>
            </w:r>
          </w:p>
        </w:tc>
        <w:tc>
          <w:tcPr>
            <w:tcW w:w="1728" w:type="dxa"/>
          </w:tcPr>
          <w:p w14:paraId="5627580F">
            <w:pPr>
              <w:spacing w:after="0"/>
              <w:jc w:val="center"/>
            </w:pPr>
            <w:r>
              <w:rPr>
                <w:rFonts w:ascii="Times New Roman" w:hAnsi="Times New Roman" w:eastAsia="宋体"/>
                <w:b w:val="0"/>
                <w:sz w:val="21"/>
              </w:rPr>
              <w:t>id</w:t>
            </w:r>
          </w:p>
        </w:tc>
        <w:tc>
          <w:tcPr>
            <w:tcW w:w="1728" w:type="dxa"/>
          </w:tcPr>
          <w:p w14:paraId="0C4F1146">
            <w:pPr>
              <w:spacing w:after="0"/>
              <w:jc w:val="center"/>
            </w:pPr>
            <w:r>
              <w:rPr>
                <w:rFonts w:ascii="Times New Roman" w:hAnsi="Times New Roman" w:eastAsia="宋体"/>
                <w:b w:val="0"/>
                <w:sz w:val="21"/>
              </w:rPr>
              <w:t>BIGINT</w:t>
            </w:r>
          </w:p>
        </w:tc>
        <w:tc>
          <w:tcPr>
            <w:tcW w:w="1728" w:type="dxa"/>
          </w:tcPr>
          <w:p w14:paraId="6888D7B8">
            <w:pPr>
              <w:spacing w:after="0"/>
              <w:jc w:val="center"/>
            </w:pPr>
            <w:r>
              <w:rPr>
                <w:rFonts w:ascii="Times New Roman" w:hAnsi="Times New Roman" w:eastAsia="宋体"/>
                <w:b w:val="0"/>
                <w:sz w:val="21"/>
              </w:rPr>
              <w:t>20</w:t>
            </w:r>
          </w:p>
        </w:tc>
        <w:tc>
          <w:tcPr>
            <w:tcW w:w="1728" w:type="dxa"/>
          </w:tcPr>
          <w:p w14:paraId="48151996">
            <w:pPr>
              <w:spacing w:after="0"/>
              <w:jc w:val="center"/>
            </w:pPr>
            <w:r>
              <w:rPr>
                <w:rFonts w:ascii="Times New Roman" w:hAnsi="Times New Roman" w:eastAsia="宋体"/>
                <w:b w:val="0"/>
                <w:sz w:val="21"/>
              </w:rPr>
              <w:t>课程编号（主键自增）</w:t>
            </w:r>
          </w:p>
        </w:tc>
      </w:tr>
      <w:tr w14:paraId="05FC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Pr>
          <w:p w14:paraId="25FB98E5">
            <w:pPr>
              <w:spacing w:after="0"/>
              <w:jc w:val="center"/>
            </w:pPr>
            <w:r>
              <w:rPr>
                <w:rFonts w:ascii="Times New Roman" w:hAnsi="Times New Roman" w:eastAsia="宋体"/>
                <w:b w:val="0"/>
                <w:sz w:val="21"/>
              </w:rPr>
              <w:t>2</w:t>
            </w:r>
          </w:p>
        </w:tc>
        <w:tc>
          <w:tcPr>
            <w:tcW w:w="1728" w:type="dxa"/>
          </w:tcPr>
          <w:p w14:paraId="03087A73">
            <w:pPr>
              <w:spacing w:after="0"/>
              <w:jc w:val="center"/>
            </w:pPr>
            <w:r>
              <w:rPr>
                <w:rFonts w:ascii="Times New Roman" w:hAnsi="Times New Roman" w:eastAsia="宋体"/>
                <w:b w:val="0"/>
                <w:sz w:val="21"/>
              </w:rPr>
              <w:t>course_name</w:t>
            </w:r>
          </w:p>
        </w:tc>
        <w:tc>
          <w:tcPr>
            <w:tcW w:w="1728" w:type="dxa"/>
          </w:tcPr>
          <w:p w14:paraId="4CF1BAF6">
            <w:pPr>
              <w:spacing w:after="0"/>
              <w:jc w:val="center"/>
            </w:pPr>
            <w:r>
              <w:rPr>
                <w:rFonts w:ascii="Times New Roman" w:hAnsi="Times New Roman" w:eastAsia="宋体"/>
                <w:b w:val="0"/>
                <w:sz w:val="21"/>
              </w:rPr>
              <w:t>VARCHAR</w:t>
            </w:r>
          </w:p>
        </w:tc>
        <w:tc>
          <w:tcPr>
            <w:tcW w:w="1728" w:type="dxa"/>
          </w:tcPr>
          <w:p w14:paraId="720D83FF">
            <w:pPr>
              <w:spacing w:after="0"/>
              <w:jc w:val="center"/>
            </w:pPr>
            <w:r>
              <w:rPr>
                <w:rFonts w:ascii="Times New Roman" w:hAnsi="Times New Roman" w:eastAsia="宋体"/>
                <w:b w:val="0"/>
                <w:sz w:val="21"/>
              </w:rPr>
              <w:t>50</w:t>
            </w:r>
          </w:p>
        </w:tc>
        <w:tc>
          <w:tcPr>
            <w:tcW w:w="1728" w:type="dxa"/>
          </w:tcPr>
          <w:p w14:paraId="047AE64D">
            <w:pPr>
              <w:spacing w:after="0"/>
              <w:jc w:val="center"/>
            </w:pPr>
            <w:r>
              <w:rPr>
                <w:rFonts w:ascii="Times New Roman" w:hAnsi="Times New Roman" w:eastAsia="宋体"/>
                <w:b w:val="0"/>
                <w:sz w:val="21"/>
              </w:rPr>
              <w:t>课程名称（唯一）</w:t>
            </w:r>
          </w:p>
        </w:tc>
      </w:tr>
      <w:tr w14:paraId="045A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Pr>
          <w:p w14:paraId="0CC8D5FA">
            <w:pPr>
              <w:spacing w:after="0"/>
              <w:jc w:val="center"/>
            </w:pPr>
            <w:r>
              <w:rPr>
                <w:rFonts w:ascii="Times New Roman" w:hAnsi="Times New Roman" w:eastAsia="宋体"/>
                <w:b w:val="0"/>
                <w:sz w:val="21"/>
              </w:rPr>
              <w:t>3</w:t>
            </w:r>
          </w:p>
        </w:tc>
        <w:tc>
          <w:tcPr>
            <w:tcW w:w="1728" w:type="dxa"/>
          </w:tcPr>
          <w:p w14:paraId="5AB7178A">
            <w:pPr>
              <w:spacing w:after="0"/>
              <w:jc w:val="center"/>
            </w:pPr>
            <w:r>
              <w:rPr>
                <w:rFonts w:ascii="Times New Roman" w:hAnsi="Times New Roman" w:eastAsia="宋体"/>
                <w:b w:val="0"/>
                <w:sz w:val="21"/>
              </w:rPr>
              <w:t>teacher</w:t>
            </w:r>
          </w:p>
        </w:tc>
        <w:tc>
          <w:tcPr>
            <w:tcW w:w="1728" w:type="dxa"/>
          </w:tcPr>
          <w:p w14:paraId="431D26C8">
            <w:pPr>
              <w:spacing w:after="0"/>
              <w:jc w:val="center"/>
            </w:pPr>
            <w:r>
              <w:rPr>
                <w:rFonts w:ascii="Times New Roman" w:hAnsi="Times New Roman" w:eastAsia="宋体"/>
                <w:b w:val="0"/>
                <w:sz w:val="21"/>
              </w:rPr>
              <w:t>VARCHAR</w:t>
            </w:r>
          </w:p>
        </w:tc>
        <w:tc>
          <w:tcPr>
            <w:tcW w:w="1728" w:type="dxa"/>
          </w:tcPr>
          <w:p w14:paraId="7827A5FA">
            <w:pPr>
              <w:spacing w:after="0"/>
              <w:jc w:val="center"/>
            </w:pPr>
            <w:r>
              <w:rPr>
                <w:rFonts w:ascii="Times New Roman" w:hAnsi="Times New Roman" w:eastAsia="宋体"/>
                <w:b w:val="0"/>
                <w:sz w:val="21"/>
              </w:rPr>
              <w:t>20</w:t>
            </w:r>
          </w:p>
        </w:tc>
        <w:tc>
          <w:tcPr>
            <w:tcW w:w="1728" w:type="dxa"/>
          </w:tcPr>
          <w:p w14:paraId="6924C47E">
            <w:pPr>
              <w:spacing w:after="0"/>
              <w:jc w:val="center"/>
            </w:pPr>
            <w:r>
              <w:rPr>
                <w:rFonts w:ascii="Times New Roman" w:hAnsi="Times New Roman" w:eastAsia="宋体"/>
                <w:b w:val="0"/>
                <w:sz w:val="21"/>
              </w:rPr>
              <w:t>授课教师</w:t>
            </w:r>
          </w:p>
        </w:tc>
      </w:tr>
      <w:tr w14:paraId="11B87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Pr>
          <w:p w14:paraId="4E52D21C">
            <w:pPr>
              <w:spacing w:after="0"/>
              <w:jc w:val="center"/>
            </w:pPr>
            <w:r>
              <w:rPr>
                <w:rFonts w:ascii="Times New Roman" w:hAnsi="Times New Roman" w:eastAsia="宋体"/>
                <w:b w:val="0"/>
                <w:sz w:val="21"/>
              </w:rPr>
              <w:t>4</w:t>
            </w:r>
          </w:p>
        </w:tc>
        <w:tc>
          <w:tcPr>
            <w:tcW w:w="1728" w:type="dxa"/>
          </w:tcPr>
          <w:p w14:paraId="23EA6B7F">
            <w:pPr>
              <w:spacing w:after="0"/>
              <w:jc w:val="center"/>
            </w:pPr>
            <w:r>
              <w:rPr>
                <w:rFonts w:ascii="Times New Roman" w:hAnsi="Times New Roman" w:eastAsia="宋体"/>
                <w:b w:val="0"/>
                <w:sz w:val="21"/>
              </w:rPr>
              <w:t>credit</w:t>
            </w:r>
          </w:p>
        </w:tc>
        <w:tc>
          <w:tcPr>
            <w:tcW w:w="1728" w:type="dxa"/>
          </w:tcPr>
          <w:p w14:paraId="00F07649">
            <w:pPr>
              <w:spacing w:after="0"/>
              <w:jc w:val="center"/>
            </w:pPr>
            <w:r>
              <w:rPr>
                <w:rFonts w:ascii="Times New Roman" w:hAnsi="Times New Roman" w:eastAsia="宋体"/>
                <w:b w:val="0"/>
                <w:sz w:val="21"/>
              </w:rPr>
              <w:t>VARCHAR</w:t>
            </w:r>
          </w:p>
        </w:tc>
        <w:tc>
          <w:tcPr>
            <w:tcW w:w="1728" w:type="dxa"/>
          </w:tcPr>
          <w:p w14:paraId="5D4A90E5">
            <w:pPr>
              <w:spacing w:after="0"/>
              <w:jc w:val="center"/>
            </w:pPr>
            <w:r>
              <w:rPr>
                <w:rFonts w:ascii="Times New Roman" w:hAnsi="Times New Roman" w:eastAsia="宋体"/>
                <w:b w:val="0"/>
                <w:sz w:val="21"/>
              </w:rPr>
              <w:t>10</w:t>
            </w:r>
          </w:p>
        </w:tc>
        <w:tc>
          <w:tcPr>
            <w:tcW w:w="1728" w:type="dxa"/>
          </w:tcPr>
          <w:p w14:paraId="55FF0328">
            <w:pPr>
              <w:spacing w:after="0"/>
              <w:jc w:val="center"/>
            </w:pPr>
            <w:r>
              <w:rPr>
                <w:rFonts w:ascii="Times New Roman" w:hAnsi="Times New Roman" w:eastAsia="宋体"/>
                <w:b w:val="0"/>
                <w:sz w:val="21"/>
              </w:rPr>
              <w:t>学分</w:t>
            </w:r>
          </w:p>
        </w:tc>
      </w:tr>
    </w:tbl>
    <w:p w14:paraId="0E2E177D"/>
    <w:p w14:paraId="1EF6033B">
      <w:pPr>
        <w:spacing w:before="0" w:after="0" w:line="400" w:lineRule="exact"/>
        <w:ind w:firstLine="420"/>
      </w:pPr>
      <w:r>
        <w:rPr>
          <w:rFonts w:ascii="Times New Roman" w:hAnsi="Times New Roman" w:eastAsia="宋体"/>
          <w:b/>
          <w:sz w:val="24"/>
        </w:rPr>
        <w:t>（3）成绩表（grade）</w:t>
      </w:r>
    </w:p>
    <w:p w14:paraId="6210D15C">
      <w:pPr>
        <w:spacing w:before="0" w:after="0" w:line="400" w:lineRule="exact"/>
        <w:ind w:firstLine="420"/>
      </w:pPr>
      <w:r>
        <w:rPr>
          <w:rFonts w:ascii="Times New Roman" w:hAnsi="Times New Roman" w:eastAsia="宋体"/>
          <w:b w:val="0"/>
          <w:sz w:val="24"/>
        </w:rPr>
        <w:t>成绩表用来存储学生各科成绩，包括id、学生ID（外键）、课程名称、分数字段，具体表结构如下所示：</w:t>
      </w:r>
    </w:p>
    <w:p w14:paraId="7949FE66">
      <w:pPr>
        <w:spacing w:before="120" w:after="0" w:line="400" w:lineRule="exact"/>
        <w:jc w:val="center"/>
      </w:pPr>
      <w:r>
        <w:rPr>
          <w:rFonts w:ascii="Times New Roman" w:hAnsi="Times New Roman" w:eastAsia="宋体"/>
          <w:b/>
          <w:sz w:val="21"/>
        </w:rPr>
        <w:t>表3-3 成绩表（grade）</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1728"/>
        <w:gridCol w:w="1728"/>
        <w:gridCol w:w="1728"/>
        <w:gridCol w:w="1728"/>
      </w:tblGrid>
      <w:tr w14:paraId="1A825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Pr>
          <w:p w14:paraId="171A5160">
            <w:pPr>
              <w:spacing w:after="0"/>
              <w:jc w:val="center"/>
            </w:pPr>
            <w:r>
              <w:rPr>
                <w:rFonts w:ascii="Times New Roman" w:hAnsi="Times New Roman" w:eastAsia="宋体"/>
                <w:b/>
                <w:sz w:val="21"/>
              </w:rPr>
              <w:t>序号</w:t>
            </w:r>
          </w:p>
        </w:tc>
        <w:tc>
          <w:tcPr>
            <w:tcW w:w="1728" w:type="dxa"/>
          </w:tcPr>
          <w:p w14:paraId="3FD86797">
            <w:pPr>
              <w:spacing w:after="0"/>
              <w:jc w:val="center"/>
            </w:pPr>
            <w:r>
              <w:rPr>
                <w:rFonts w:ascii="Times New Roman" w:hAnsi="Times New Roman" w:eastAsia="宋体"/>
                <w:b/>
                <w:sz w:val="21"/>
              </w:rPr>
              <w:t>字段名称</w:t>
            </w:r>
          </w:p>
        </w:tc>
        <w:tc>
          <w:tcPr>
            <w:tcW w:w="1728" w:type="dxa"/>
          </w:tcPr>
          <w:p w14:paraId="5D1DE540">
            <w:pPr>
              <w:spacing w:after="0"/>
              <w:jc w:val="center"/>
            </w:pPr>
            <w:r>
              <w:rPr>
                <w:rFonts w:ascii="Times New Roman" w:hAnsi="Times New Roman" w:eastAsia="宋体"/>
                <w:b/>
                <w:sz w:val="21"/>
              </w:rPr>
              <w:t>字段类型</w:t>
            </w:r>
          </w:p>
        </w:tc>
        <w:tc>
          <w:tcPr>
            <w:tcW w:w="1728" w:type="dxa"/>
          </w:tcPr>
          <w:p w14:paraId="0899E262">
            <w:pPr>
              <w:spacing w:after="0"/>
              <w:jc w:val="center"/>
            </w:pPr>
            <w:r>
              <w:rPr>
                <w:rFonts w:ascii="Times New Roman" w:hAnsi="Times New Roman" w:eastAsia="宋体"/>
                <w:b/>
                <w:sz w:val="21"/>
              </w:rPr>
              <w:t>字段长度</w:t>
            </w:r>
          </w:p>
        </w:tc>
        <w:tc>
          <w:tcPr>
            <w:tcW w:w="1728" w:type="dxa"/>
          </w:tcPr>
          <w:p w14:paraId="061299E7">
            <w:pPr>
              <w:spacing w:after="0"/>
              <w:jc w:val="center"/>
            </w:pPr>
            <w:r>
              <w:rPr>
                <w:rFonts w:ascii="Times New Roman" w:hAnsi="Times New Roman" w:eastAsia="宋体"/>
                <w:b/>
                <w:sz w:val="21"/>
              </w:rPr>
              <w:t>说明</w:t>
            </w:r>
          </w:p>
        </w:tc>
      </w:tr>
      <w:tr w14:paraId="6A15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Pr>
          <w:p w14:paraId="56C3FF6F">
            <w:pPr>
              <w:spacing w:after="0"/>
              <w:jc w:val="center"/>
            </w:pPr>
            <w:r>
              <w:rPr>
                <w:rFonts w:ascii="Times New Roman" w:hAnsi="Times New Roman" w:eastAsia="宋体"/>
                <w:b w:val="0"/>
                <w:sz w:val="21"/>
              </w:rPr>
              <w:t>1</w:t>
            </w:r>
          </w:p>
        </w:tc>
        <w:tc>
          <w:tcPr>
            <w:tcW w:w="1728" w:type="dxa"/>
          </w:tcPr>
          <w:p w14:paraId="5F91D5B3">
            <w:pPr>
              <w:spacing w:after="0"/>
              <w:jc w:val="center"/>
            </w:pPr>
            <w:r>
              <w:rPr>
                <w:rFonts w:ascii="Times New Roman" w:hAnsi="Times New Roman" w:eastAsia="宋体"/>
                <w:b w:val="0"/>
                <w:sz w:val="21"/>
              </w:rPr>
              <w:t>id</w:t>
            </w:r>
          </w:p>
        </w:tc>
        <w:tc>
          <w:tcPr>
            <w:tcW w:w="1728" w:type="dxa"/>
          </w:tcPr>
          <w:p w14:paraId="653884CB">
            <w:pPr>
              <w:spacing w:after="0"/>
              <w:jc w:val="center"/>
            </w:pPr>
            <w:r>
              <w:rPr>
                <w:rFonts w:ascii="Times New Roman" w:hAnsi="Times New Roman" w:eastAsia="宋体"/>
                <w:b w:val="0"/>
                <w:sz w:val="21"/>
              </w:rPr>
              <w:t>BIGINT</w:t>
            </w:r>
          </w:p>
        </w:tc>
        <w:tc>
          <w:tcPr>
            <w:tcW w:w="1728" w:type="dxa"/>
          </w:tcPr>
          <w:p w14:paraId="1633A92B">
            <w:pPr>
              <w:spacing w:after="0"/>
              <w:jc w:val="center"/>
            </w:pPr>
            <w:r>
              <w:rPr>
                <w:rFonts w:ascii="Times New Roman" w:hAnsi="Times New Roman" w:eastAsia="宋体"/>
                <w:b w:val="0"/>
                <w:sz w:val="21"/>
              </w:rPr>
              <w:t>20</w:t>
            </w:r>
          </w:p>
        </w:tc>
        <w:tc>
          <w:tcPr>
            <w:tcW w:w="1728" w:type="dxa"/>
          </w:tcPr>
          <w:p w14:paraId="23ED54A4">
            <w:pPr>
              <w:spacing w:after="0"/>
              <w:jc w:val="center"/>
            </w:pPr>
            <w:r>
              <w:rPr>
                <w:rFonts w:ascii="Times New Roman" w:hAnsi="Times New Roman" w:eastAsia="宋体"/>
                <w:b w:val="0"/>
                <w:sz w:val="21"/>
              </w:rPr>
              <w:t>成绩编号（主键自增）</w:t>
            </w:r>
          </w:p>
        </w:tc>
      </w:tr>
      <w:tr w14:paraId="5196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Pr>
          <w:p w14:paraId="7DA430F5">
            <w:pPr>
              <w:spacing w:after="0"/>
              <w:jc w:val="center"/>
            </w:pPr>
            <w:r>
              <w:rPr>
                <w:rFonts w:ascii="Times New Roman" w:hAnsi="Times New Roman" w:eastAsia="宋体"/>
                <w:b w:val="0"/>
                <w:sz w:val="21"/>
              </w:rPr>
              <w:t>2</w:t>
            </w:r>
          </w:p>
        </w:tc>
        <w:tc>
          <w:tcPr>
            <w:tcW w:w="1728" w:type="dxa"/>
          </w:tcPr>
          <w:p w14:paraId="64820845">
            <w:pPr>
              <w:spacing w:after="0"/>
              <w:jc w:val="center"/>
            </w:pPr>
            <w:r>
              <w:rPr>
                <w:rFonts w:ascii="Times New Roman" w:hAnsi="Times New Roman" w:eastAsia="宋体"/>
                <w:b w:val="0"/>
                <w:sz w:val="21"/>
              </w:rPr>
              <w:t>student_id</w:t>
            </w:r>
          </w:p>
        </w:tc>
        <w:tc>
          <w:tcPr>
            <w:tcW w:w="1728" w:type="dxa"/>
          </w:tcPr>
          <w:p w14:paraId="37370320">
            <w:pPr>
              <w:spacing w:after="0"/>
              <w:jc w:val="center"/>
            </w:pPr>
            <w:r>
              <w:rPr>
                <w:rFonts w:ascii="Times New Roman" w:hAnsi="Times New Roman" w:eastAsia="宋体"/>
                <w:b w:val="0"/>
                <w:sz w:val="21"/>
              </w:rPr>
              <w:t>BIGINT</w:t>
            </w:r>
          </w:p>
        </w:tc>
        <w:tc>
          <w:tcPr>
            <w:tcW w:w="1728" w:type="dxa"/>
          </w:tcPr>
          <w:p w14:paraId="085C6DA8">
            <w:pPr>
              <w:spacing w:after="0"/>
              <w:jc w:val="center"/>
            </w:pPr>
            <w:r>
              <w:rPr>
                <w:rFonts w:ascii="Times New Roman" w:hAnsi="Times New Roman" w:eastAsia="宋体"/>
                <w:b w:val="0"/>
                <w:sz w:val="21"/>
              </w:rPr>
              <w:t>20</w:t>
            </w:r>
          </w:p>
        </w:tc>
        <w:tc>
          <w:tcPr>
            <w:tcW w:w="1728" w:type="dxa"/>
          </w:tcPr>
          <w:p w14:paraId="2A57E480">
            <w:pPr>
              <w:spacing w:after="0"/>
              <w:jc w:val="center"/>
            </w:pPr>
            <w:r>
              <w:rPr>
                <w:rFonts w:ascii="Times New Roman" w:hAnsi="Times New Roman" w:eastAsia="宋体"/>
                <w:b w:val="0"/>
                <w:sz w:val="21"/>
              </w:rPr>
              <w:t>学生ID（外键关联student.id）</w:t>
            </w:r>
          </w:p>
        </w:tc>
      </w:tr>
      <w:tr w14:paraId="2116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Pr>
          <w:p w14:paraId="6950248E">
            <w:pPr>
              <w:spacing w:after="0"/>
              <w:jc w:val="center"/>
            </w:pPr>
            <w:r>
              <w:rPr>
                <w:rFonts w:ascii="Times New Roman" w:hAnsi="Times New Roman" w:eastAsia="宋体"/>
                <w:b w:val="0"/>
                <w:sz w:val="21"/>
              </w:rPr>
              <w:t>3</w:t>
            </w:r>
          </w:p>
        </w:tc>
        <w:tc>
          <w:tcPr>
            <w:tcW w:w="1728" w:type="dxa"/>
          </w:tcPr>
          <w:p w14:paraId="35413A1E">
            <w:pPr>
              <w:spacing w:after="0"/>
              <w:jc w:val="center"/>
            </w:pPr>
            <w:r>
              <w:rPr>
                <w:rFonts w:ascii="Times New Roman" w:hAnsi="Times New Roman" w:eastAsia="宋体"/>
                <w:b w:val="0"/>
                <w:sz w:val="21"/>
              </w:rPr>
              <w:t>course_name</w:t>
            </w:r>
          </w:p>
        </w:tc>
        <w:tc>
          <w:tcPr>
            <w:tcW w:w="1728" w:type="dxa"/>
          </w:tcPr>
          <w:p w14:paraId="01581721">
            <w:pPr>
              <w:spacing w:after="0"/>
              <w:jc w:val="center"/>
            </w:pPr>
            <w:r>
              <w:rPr>
                <w:rFonts w:ascii="Times New Roman" w:hAnsi="Times New Roman" w:eastAsia="宋体"/>
                <w:b w:val="0"/>
                <w:sz w:val="21"/>
              </w:rPr>
              <w:t>VARCHAR</w:t>
            </w:r>
          </w:p>
        </w:tc>
        <w:tc>
          <w:tcPr>
            <w:tcW w:w="1728" w:type="dxa"/>
          </w:tcPr>
          <w:p w14:paraId="1BCFFCC9">
            <w:pPr>
              <w:spacing w:after="0"/>
              <w:jc w:val="center"/>
            </w:pPr>
            <w:r>
              <w:rPr>
                <w:rFonts w:ascii="Times New Roman" w:hAnsi="Times New Roman" w:eastAsia="宋体"/>
                <w:b w:val="0"/>
                <w:sz w:val="21"/>
              </w:rPr>
              <w:t>50</w:t>
            </w:r>
          </w:p>
        </w:tc>
        <w:tc>
          <w:tcPr>
            <w:tcW w:w="1728" w:type="dxa"/>
          </w:tcPr>
          <w:p w14:paraId="07299896">
            <w:pPr>
              <w:spacing w:after="0"/>
              <w:jc w:val="center"/>
            </w:pPr>
            <w:r>
              <w:rPr>
                <w:rFonts w:ascii="Times New Roman" w:hAnsi="Times New Roman" w:eastAsia="宋体"/>
                <w:b w:val="0"/>
                <w:sz w:val="21"/>
              </w:rPr>
              <w:t>课程名称</w:t>
            </w:r>
          </w:p>
        </w:tc>
      </w:tr>
      <w:tr w14:paraId="55800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Pr>
          <w:p w14:paraId="6B910267">
            <w:pPr>
              <w:spacing w:after="0"/>
              <w:jc w:val="center"/>
            </w:pPr>
            <w:r>
              <w:rPr>
                <w:rFonts w:ascii="Times New Roman" w:hAnsi="Times New Roman" w:eastAsia="宋体"/>
                <w:b w:val="0"/>
                <w:sz w:val="21"/>
              </w:rPr>
              <w:t>4</w:t>
            </w:r>
          </w:p>
        </w:tc>
        <w:tc>
          <w:tcPr>
            <w:tcW w:w="1728" w:type="dxa"/>
          </w:tcPr>
          <w:p w14:paraId="0974D358">
            <w:pPr>
              <w:spacing w:after="0"/>
              <w:jc w:val="center"/>
            </w:pPr>
            <w:r>
              <w:rPr>
                <w:rFonts w:ascii="Times New Roman" w:hAnsi="Times New Roman" w:eastAsia="宋体"/>
                <w:b w:val="0"/>
                <w:sz w:val="21"/>
              </w:rPr>
              <w:t>score</w:t>
            </w:r>
          </w:p>
        </w:tc>
        <w:tc>
          <w:tcPr>
            <w:tcW w:w="1728" w:type="dxa"/>
          </w:tcPr>
          <w:p w14:paraId="7D8171BB">
            <w:pPr>
              <w:spacing w:after="0"/>
              <w:jc w:val="center"/>
            </w:pPr>
            <w:r>
              <w:rPr>
                <w:rFonts w:ascii="Times New Roman" w:hAnsi="Times New Roman" w:eastAsia="宋体"/>
                <w:b w:val="0"/>
                <w:sz w:val="21"/>
              </w:rPr>
              <w:t>DOUBLE</w:t>
            </w:r>
          </w:p>
        </w:tc>
        <w:tc>
          <w:tcPr>
            <w:tcW w:w="1728" w:type="dxa"/>
          </w:tcPr>
          <w:p w14:paraId="7933BB4D">
            <w:pPr>
              <w:spacing w:after="0"/>
              <w:jc w:val="center"/>
            </w:pPr>
            <w:r>
              <w:rPr>
                <w:rFonts w:ascii="Times New Roman" w:hAnsi="Times New Roman" w:eastAsia="宋体"/>
                <w:b w:val="0"/>
                <w:sz w:val="21"/>
              </w:rPr>
              <w:t>-</w:t>
            </w:r>
          </w:p>
        </w:tc>
        <w:tc>
          <w:tcPr>
            <w:tcW w:w="1728" w:type="dxa"/>
          </w:tcPr>
          <w:p w14:paraId="364A1FB5">
            <w:pPr>
              <w:spacing w:after="0"/>
              <w:jc w:val="center"/>
            </w:pPr>
            <w:r>
              <w:rPr>
                <w:rFonts w:ascii="Times New Roman" w:hAnsi="Times New Roman" w:eastAsia="宋体"/>
                <w:b w:val="0"/>
                <w:sz w:val="21"/>
              </w:rPr>
              <w:t>成绩分数</w:t>
            </w:r>
          </w:p>
        </w:tc>
      </w:tr>
    </w:tbl>
    <w:p w14:paraId="66D1ACDD">
      <w:r>
        <w:br w:type="page"/>
      </w:r>
    </w:p>
    <w:p w14:paraId="022F8E82">
      <w:pPr>
        <w:spacing w:before="240" w:after="120" w:line="400" w:lineRule="exact"/>
      </w:pPr>
      <w:r>
        <w:rPr>
          <w:rFonts w:ascii="Times New Roman" w:hAnsi="Times New Roman" w:eastAsia="黑体"/>
          <w:b/>
          <w:sz w:val="28"/>
        </w:rPr>
        <w:t>四、运行界面</w:t>
      </w:r>
    </w:p>
    <w:p w14:paraId="448AB3A0">
      <w:pPr>
        <w:spacing w:before="120" w:after="0" w:line="400" w:lineRule="exact"/>
      </w:pPr>
      <w:r>
        <w:rPr>
          <w:rFonts w:ascii="Times New Roman" w:hAnsi="Times New Roman" w:eastAsia="宋体"/>
          <w:b/>
          <w:sz w:val="24"/>
        </w:rPr>
        <w:t>1. 系统首页</w:t>
      </w:r>
    </w:p>
    <w:p w14:paraId="07958F8D">
      <w:pPr>
        <w:spacing w:before="0" w:after="0" w:line="400" w:lineRule="exact"/>
        <w:ind w:firstLine="420"/>
      </w:pPr>
      <w:r>
        <w:rPr>
          <w:rFonts w:ascii="Times New Roman" w:hAnsi="Times New Roman" w:eastAsia="宋体"/>
          <w:b w:val="0"/>
          <w:sz w:val="24"/>
        </w:rPr>
        <w:t>系统首页展示四个功能模块入口：学生管理、课程管理、成绩管理、成绩统计。核心代码如下：</w:t>
      </w:r>
    </w:p>
    <w:p w14:paraId="1868B8F7">
      <w:pPr>
        <w:spacing w:before="0" w:after="0" w:line="320" w:lineRule="exact"/>
      </w:pPr>
      <w:r>
        <w:rPr>
          <w:rFonts w:ascii="Consolas" w:hAnsi="Consolas" w:eastAsia="宋体"/>
          <w:sz w:val="18"/>
        </w:rPr>
        <w:t>@Controller</w:t>
      </w:r>
      <w:r>
        <w:rPr>
          <w:rFonts w:ascii="Consolas" w:hAnsi="Consolas" w:eastAsia="宋体"/>
          <w:sz w:val="18"/>
        </w:rPr>
        <w:br w:type="textWrapping"/>
      </w:r>
      <w:r>
        <w:rPr>
          <w:rFonts w:ascii="Consolas" w:hAnsi="Consolas" w:eastAsia="宋体"/>
          <w:sz w:val="18"/>
        </w:rPr>
        <w:t>public class IndexController {</w:t>
      </w:r>
      <w:r>
        <w:rPr>
          <w:rFonts w:ascii="Consolas" w:hAnsi="Consolas" w:eastAsia="宋体"/>
          <w:sz w:val="18"/>
        </w:rPr>
        <w:br w:type="textWrapping"/>
      </w:r>
      <w:r>
        <w:rPr>
          <w:rFonts w:ascii="Consolas" w:hAnsi="Consolas" w:eastAsia="宋体"/>
          <w:sz w:val="18"/>
        </w:rPr>
        <w:t xml:space="preserve">    @GetMapping("/")</w:t>
      </w:r>
      <w:r>
        <w:rPr>
          <w:rFonts w:ascii="Consolas" w:hAnsi="Consolas" w:eastAsia="宋体"/>
          <w:sz w:val="18"/>
        </w:rPr>
        <w:br w:type="textWrapping"/>
      </w:r>
      <w:r>
        <w:rPr>
          <w:rFonts w:ascii="Consolas" w:hAnsi="Consolas" w:eastAsia="宋体"/>
          <w:sz w:val="18"/>
        </w:rPr>
        <w:t xml:space="preserve">    public String index() {</w:t>
      </w:r>
      <w:r>
        <w:rPr>
          <w:rFonts w:ascii="Consolas" w:hAnsi="Consolas" w:eastAsia="宋体"/>
          <w:sz w:val="18"/>
        </w:rPr>
        <w:br w:type="textWrapping"/>
      </w:r>
      <w:r>
        <w:rPr>
          <w:rFonts w:ascii="Consolas" w:hAnsi="Consolas" w:eastAsia="宋体"/>
          <w:sz w:val="18"/>
        </w:rPr>
        <w:t xml:space="preserve">        return "index";</w:t>
      </w:r>
      <w:r>
        <w:rPr>
          <w:rFonts w:ascii="Consolas" w:hAnsi="Consolas" w:eastAsia="宋体"/>
          <w:sz w:val="18"/>
        </w:rPr>
        <w:br w:type="textWrapping"/>
      </w:r>
      <w:r>
        <w:rPr>
          <w:rFonts w:ascii="Consolas" w:hAnsi="Consolas" w:eastAsia="宋体"/>
          <w:sz w:val="18"/>
        </w:rPr>
        <w:t xml:space="preserve">    }</w:t>
      </w:r>
      <w:r>
        <w:rPr>
          <w:rFonts w:ascii="Consolas" w:hAnsi="Consolas" w:eastAsia="宋体"/>
          <w:sz w:val="18"/>
        </w:rPr>
        <w:br w:type="textWrapping"/>
      </w:r>
      <w:r>
        <w:rPr>
          <w:rFonts w:ascii="Consolas" w:hAnsi="Consolas" w:eastAsia="宋体"/>
          <w:sz w:val="18"/>
        </w:rPr>
        <w:t>}</w:t>
      </w:r>
    </w:p>
    <w:p w14:paraId="2758E519">
      <w:pPr>
        <w:spacing w:before="0" w:after="0" w:line="400" w:lineRule="exact"/>
        <w:ind w:firstLine="420"/>
      </w:pPr>
      <w:r>
        <w:rPr>
          <w:rFonts w:ascii="Times New Roman" w:hAnsi="Times New Roman" w:eastAsia="宋体"/>
          <w:b w:val="0"/>
          <w:sz w:val="24"/>
        </w:rPr>
        <w:t>运行效果如下：</w:t>
      </w:r>
    </w:p>
    <w:p w14:paraId="5FA43C89">
      <w:pPr>
        <w:spacing w:before="0" w:after="0" w:line="240" w:lineRule="auto"/>
        <w:jc w:val="center"/>
      </w:pPr>
      <w:r>
        <w:drawing>
          <wp:inline distT="0" distB="0" distL="114300" distR="114300">
            <wp:extent cx="5486400" cy="27622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486400" cy="2762250"/>
                    </a:xfrm>
                    <a:prstGeom prst="rect">
                      <a:avLst/>
                    </a:prstGeom>
                    <a:noFill/>
                    <a:ln>
                      <a:noFill/>
                    </a:ln>
                  </pic:spPr>
                </pic:pic>
              </a:graphicData>
            </a:graphic>
          </wp:inline>
        </w:drawing>
      </w:r>
      <w:r>
        <w:rPr>
          <w:rFonts w:ascii="Times New Roman" w:hAnsi="Times New Roman" w:eastAsia="宋体"/>
          <w:b/>
          <w:sz w:val="21"/>
        </w:rPr>
        <w:t>图4-1 系统首页</w:t>
      </w:r>
    </w:p>
    <w:p w14:paraId="34CF56C9">
      <w:pPr>
        <w:spacing w:before="120" w:after="0" w:line="400" w:lineRule="exact"/>
      </w:pPr>
      <w:r>
        <w:rPr>
          <w:rFonts w:ascii="Times New Roman" w:hAnsi="Times New Roman" w:eastAsia="宋体"/>
          <w:b/>
          <w:sz w:val="24"/>
        </w:rPr>
        <w:t>2. 学生管理功能</w:t>
      </w:r>
    </w:p>
    <w:p w14:paraId="17D8D494">
      <w:pPr>
        <w:spacing w:before="0" w:after="0" w:line="400" w:lineRule="exact"/>
        <w:ind w:firstLine="420"/>
      </w:pPr>
      <w:r>
        <w:rPr>
          <w:rFonts w:ascii="Times New Roman" w:hAnsi="Times New Roman" w:eastAsia="宋体"/>
          <w:b w:val="0"/>
          <w:sz w:val="24"/>
        </w:rPr>
        <w:t>学生管理模块支持列表展示、搜索、添加、编辑、删除和查看详情。关键Controller代码如下：</w:t>
      </w:r>
    </w:p>
    <w:p w14:paraId="147AAA59">
      <w:pPr>
        <w:spacing w:before="0" w:after="0" w:line="320" w:lineRule="exact"/>
      </w:pPr>
      <w:r>
        <w:rPr>
          <w:rFonts w:ascii="Consolas" w:hAnsi="Consolas" w:eastAsia="宋体"/>
          <w:sz w:val="18"/>
        </w:rPr>
        <w:t>@Controller</w:t>
      </w:r>
      <w:r>
        <w:rPr>
          <w:rFonts w:ascii="Consolas" w:hAnsi="Consolas" w:eastAsia="宋体"/>
          <w:sz w:val="18"/>
        </w:rPr>
        <w:br w:type="textWrapping"/>
      </w:r>
      <w:r>
        <w:rPr>
          <w:rFonts w:ascii="Consolas" w:hAnsi="Consolas" w:eastAsia="宋体"/>
          <w:sz w:val="18"/>
        </w:rPr>
        <w:t>@RequestMapping("/student")</w:t>
      </w:r>
      <w:r>
        <w:rPr>
          <w:rFonts w:ascii="Consolas" w:hAnsi="Consolas" w:eastAsia="宋体"/>
          <w:sz w:val="18"/>
        </w:rPr>
        <w:br w:type="textWrapping"/>
      </w:r>
      <w:r>
        <w:rPr>
          <w:rFonts w:ascii="Consolas" w:hAnsi="Consolas" w:eastAsia="宋体"/>
          <w:sz w:val="18"/>
        </w:rPr>
        <w:t>public class StudentController {</w:t>
      </w:r>
      <w:r>
        <w:rPr>
          <w:rFonts w:ascii="Consolas" w:hAnsi="Consolas" w:eastAsia="宋体"/>
          <w:sz w:val="18"/>
        </w:rPr>
        <w:br w:type="textWrapping"/>
      </w:r>
      <w:r>
        <w:rPr>
          <w:rFonts w:ascii="Consolas" w:hAnsi="Consolas" w:eastAsia="宋体"/>
          <w:sz w:val="18"/>
        </w:rPr>
        <w:t xml:space="preserve">    @Autowired</w:t>
      </w:r>
      <w:r>
        <w:rPr>
          <w:rFonts w:ascii="Consolas" w:hAnsi="Consolas" w:eastAsia="宋体"/>
          <w:sz w:val="18"/>
        </w:rPr>
        <w:br w:type="textWrapping"/>
      </w:r>
      <w:r>
        <w:rPr>
          <w:rFonts w:ascii="Consolas" w:hAnsi="Consolas" w:eastAsia="宋体"/>
          <w:sz w:val="18"/>
        </w:rPr>
        <w:t xml:space="preserve">    private StudentService studentService;</w:t>
      </w:r>
      <w:r>
        <w:rPr>
          <w:rFonts w:ascii="Consolas" w:hAnsi="Consolas" w:eastAsia="宋体"/>
          <w:sz w:val="18"/>
        </w:rPr>
        <w:br w:type="textWrapping"/>
      </w:r>
      <w:r>
        <w:rPr>
          <w:rFonts w:ascii="Consolas" w:hAnsi="Consolas" w:eastAsia="宋体"/>
          <w:sz w:val="18"/>
        </w:rPr>
        <w:br w:type="textWrapping"/>
      </w:r>
      <w:r>
        <w:rPr>
          <w:rFonts w:ascii="Consolas" w:hAnsi="Consolas" w:eastAsia="宋体"/>
          <w:sz w:val="18"/>
        </w:rPr>
        <w:t xml:space="preserve">    @GetMapping("/list")</w:t>
      </w:r>
      <w:r>
        <w:rPr>
          <w:rFonts w:ascii="Consolas" w:hAnsi="Consolas" w:eastAsia="宋体"/>
          <w:sz w:val="18"/>
        </w:rPr>
        <w:br w:type="textWrapping"/>
      </w:r>
      <w:r>
        <w:rPr>
          <w:rFonts w:ascii="Consolas" w:hAnsi="Consolas" w:eastAsia="宋体"/>
          <w:sz w:val="18"/>
        </w:rPr>
        <w:t xml:space="preserve">    public String list(@RequestParam(required = false) String keyword, Model model) {</w:t>
      </w:r>
      <w:r>
        <w:rPr>
          <w:rFonts w:ascii="Consolas" w:hAnsi="Consolas" w:eastAsia="宋体"/>
          <w:sz w:val="18"/>
        </w:rPr>
        <w:br w:type="textWrapping"/>
      </w:r>
      <w:r>
        <w:rPr>
          <w:rFonts w:ascii="Consolas" w:hAnsi="Consolas" w:eastAsia="宋体"/>
          <w:sz w:val="18"/>
        </w:rPr>
        <w:t xml:space="preserve">        List&lt;Student&gt; students;</w:t>
      </w:r>
      <w:r>
        <w:rPr>
          <w:rFonts w:ascii="Consolas" w:hAnsi="Consolas" w:eastAsia="宋体"/>
          <w:sz w:val="18"/>
        </w:rPr>
        <w:br w:type="textWrapping"/>
      </w:r>
      <w:r>
        <w:rPr>
          <w:rFonts w:ascii="Consolas" w:hAnsi="Consolas" w:eastAsia="宋体"/>
          <w:sz w:val="18"/>
        </w:rPr>
        <w:t xml:space="preserve">        if (keyword != null &amp;&amp; !keyword.isEmpty()) {</w:t>
      </w:r>
      <w:r>
        <w:rPr>
          <w:rFonts w:ascii="Consolas" w:hAnsi="Consolas" w:eastAsia="宋体"/>
          <w:sz w:val="18"/>
        </w:rPr>
        <w:br w:type="textWrapping"/>
      </w:r>
      <w:r>
        <w:rPr>
          <w:rFonts w:ascii="Consolas" w:hAnsi="Consolas" w:eastAsia="宋体"/>
          <w:sz w:val="18"/>
        </w:rPr>
        <w:t xml:space="preserve">            students = studentService.search(keyword);</w:t>
      </w:r>
      <w:r>
        <w:rPr>
          <w:rFonts w:ascii="Consolas" w:hAnsi="Consolas" w:eastAsia="宋体"/>
          <w:sz w:val="18"/>
        </w:rPr>
        <w:br w:type="textWrapping"/>
      </w:r>
      <w:r>
        <w:rPr>
          <w:rFonts w:ascii="Consolas" w:hAnsi="Consolas" w:eastAsia="宋体"/>
          <w:sz w:val="18"/>
        </w:rPr>
        <w:t xml:space="preserve">        } else {</w:t>
      </w:r>
      <w:r>
        <w:rPr>
          <w:rFonts w:ascii="Consolas" w:hAnsi="Consolas" w:eastAsia="宋体"/>
          <w:sz w:val="18"/>
        </w:rPr>
        <w:br w:type="textWrapping"/>
      </w:r>
      <w:r>
        <w:rPr>
          <w:rFonts w:ascii="Consolas" w:hAnsi="Consolas" w:eastAsia="宋体"/>
          <w:sz w:val="18"/>
        </w:rPr>
        <w:t xml:space="preserve">            students = studentService.findAll();</w:t>
      </w:r>
      <w:r>
        <w:rPr>
          <w:rFonts w:ascii="Consolas" w:hAnsi="Consolas" w:eastAsia="宋体"/>
          <w:sz w:val="18"/>
        </w:rPr>
        <w:br w:type="textWrapping"/>
      </w:r>
      <w:r>
        <w:rPr>
          <w:rFonts w:ascii="Consolas" w:hAnsi="Consolas" w:eastAsia="宋体"/>
          <w:sz w:val="18"/>
        </w:rPr>
        <w:t xml:space="preserve">        }</w:t>
      </w:r>
      <w:r>
        <w:rPr>
          <w:rFonts w:ascii="Consolas" w:hAnsi="Consolas" w:eastAsia="宋体"/>
          <w:sz w:val="18"/>
        </w:rPr>
        <w:br w:type="textWrapping"/>
      </w:r>
      <w:r>
        <w:rPr>
          <w:rFonts w:ascii="Consolas" w:hAnsi="Consolas" w:eastAsia="宋体"/>
          <w:sz w:val="18"/>
        </w:rPr>
        <w:t xml:space="preserve">        model.addAttribute("students", students);</w:t>
      </w:r>
      <w:r>
        <w:rPr>
          <w:rFonts w:ascii="Consolas" w:hAnsi="Consolas" w:eastAsia="宋体"/>
          <w:sz w:val="18"/>
        </w:rPr>
        <w:br w:type="textWrapping"/>
      </w:r>
      <w:r>
        <w:rPr>
          <w:rFonts w:ascii="Consolas" w:hAnsi="Consolas" w:eastAsia="宋体"/>
          <w:sz w:val="18"/>
        </w:rPr>
        <w:t xml:space="preserve">        return "student/list";</w:t>
      </w:r>
      <w:r>
        <w:rPr>
          <w:rFonts w:ascii="Consolas" w:hAnsi="Consolas" w:eastAsia="宋体"/>
          <w:sz w:val="18"/>
        </w:rPr>
        <w:br w:type="textWrapping"/>
      </w:r>
      <w:r>
        <w:rPr>
          <w:rFonts w:ascii="Consolas" w:hAnsi="Consolas" w:eastAsia="宋体"/>
          <w:sz w:val="18"/>
        </w:rPr>
        <w:t xml:space="preserve">    }</w:t>
      </w:r>
      <w:r>
        <w:rPr>
          <w:rFonts w:ascii="Consolas" w:hAnsi="Consolas" w:eastAsia="宋体"/>
          <w:sz w:val="18"/>
        </w:rPr>
        <w:br w:type="textWrapping"/>
      </w:r>
      <w:r>
        <w:rPr>
          <w:rFonts w:ascii="Consolas" w:hAnsi="Consolas" w:eastAsia="宋体"/>
          <w:sz w:val="18"/>
        </w:rPr>
        <w:br w:type="textWrapping"/>
      </w:r>
      <w:r>
        <w:rPr>
          <w:rFonts w:ascii="Consolas" w:hAnsi="Consolas" w:eastAsia="宋体"/>
          <w:sz w:val="18"/>
        </w:rPr>
        <w:t xml:space="preserve">    @PostMapping("/save")</w:t>
      </w:r>
      <w:r>
        <w:rPr>
          <w:rFonts w:ascii="Consolas" w:hAnsi="Consolas" w:eastAsia="宋体"/>
          <w:sz w:val="18"/>
        </w:rPr>
        <w:br w:type="textWrapping"/>
      </w:r>
      <w:r>
        <w:rPr>
          <w:rFonts w:ascii="Consolas" w:hAnsi="Consolas" w:eastAsia="宋体"/>
          <w:sz w:val="18"/>
        </w:rPr>
        <w:t xml:space="preserve">    public String save(@ModelAttribute Student student) {</w:t>
      </w:r>
      <w:r>
        <w:rPr>
          <w:rFonts w:ascii="Consolas" w:hAnsi="Consolas" w:eastAsia="宋体"/>
          <w:sz w:val="18"/>
        </w:rPr>
        <w:br w:type="textWrapping"/>
      </w:r>
      <w:r>
        <w:rPr>
          <w:rFonts w:ascii="Consolas" w:hAnsi="Consolas" w:eastAsia="宋体"/>
          <w:sz w:val="18"/>
        </w:rPr>
        <w:t xml:space="preserve">        studentService.save(student);</w:t>
      </w:r>
      <w:r>
        <w:rPr>
          <w:rFonts w:ascii="Consolas" w:hAnsi="Consolas" w:eastAsia="宋体"/>
          <w:sz w:val="18"/>
        </w:rPr>
        <w:br w:type="textWrapping"/>
      </w:r>
      <w:r>
        <w:rPr>
          <w:rFonts w:ascii="Consolas" w:hAnsi="Consolas" w:eastAsia="宋体"/>
          <w:sz w:val="18"/>
        </w:rPr>
        <w:t xml:space="preserve">        return "redirect:/student/list";</w:t>
      </w:r>
      <w:r>
        <w:rPr>
          <w:rFonts w:ascii="Consolas" w:hAnsi="Consolas" w:eastAsia="宋体"/>
          <w:sz w:val="18"/>
        </w:rPr>
        <w:br w:type="textWrapping"/>
      </w:r>
      <w:r>
        <w:rPr>
          <w:rFonts w:ascii="Consolas" w:hAnsi="Consolas" w:eastAsia="宋体"/>
          <w:sz w:val="18"/>
        </w:rPr>
        <w:t xml:space="preserve">    }</w:t>
      </w:r>
      <w:r>
        <w:rPr>
          <w:rFonts w:ascii="Consolas" w:hAnsi="Consolas" w:eastAsia="宋体"/>
          <w:sz w:val="18"/>
        </w:rPr>
        <w:br w:type="textWrapping"/>
      </w:r>
      <w:r>
        <w:rPr>
          <w:rFonts w:ascii="Consolas" w:hAnsi="Consolas" w:eastAsia="宋体"/>
          <w:sz w:val="18"/>
        </w:rPr>
        <w:br w:type="textWrapping"/>
      </w:r>
      <w:r>
        <w:rPr>
          <w:rFonts w:ascii="Consolas" w:hAnsi="Consolas" w:eastAsia="宋体"/>
          <w:sz w:val="18"/>
        </w:rPr>
        <w:t xml:space="preserve">    @GetMapping("/delete/{id}")</w:t>
      </w:r>
      <w:r>
        <w:rPr>
          <w:rFonts w:ascii="Consolas" w:hAnsi="Consolas" w:eastAsia="宋体"/>
          <w:sz w:val="18"/>
        </w:rPr>
        <w:br w:type="textWrapping"/>
      </w:r>
      <w:r>
        <w:rPr>
          <w:rFonts w:ascii="Consolas" w:hAnsi="Consolas" w:eastAsia="宋体"/>
          <w:sz w:val="18"/>
        </w:rPr>
        <w:t xml:space="preserve">    public String delete(@PathVariable Long id) {</w:t>
      </w:r>
      <w:r>
        <w:rPr>
          <w:rFonts w:ascii="Consolas" w:hAnsi="Consolas" w:eastAsia="宋体"/>
          <w:sz w:val="18"/>
        </w:rPr>
        <w:br w:type="textWrapping"/>
      </w:r>
      <w:r>
        <w:rPr>
          <w:rFonts w:ascii="Consolas" w:hAnsi="Consolas" w:eastAsia="宋体"/>
          <w:sz w:val="18"/>
        </w:rPr>
        <w:t xml:space="preserve">        studentService.deleteById(id);</w:t>
      </w:r>
      <w:r>
        <w:rPr>
          <w:rFonts w:ascii="Consolas" w:hAnsi="Consolas" w:eastAsia="宋体"/>
          <w:sz w:val="18"/>
        </w:rPr>
        <w:br w:type="textWrapping"/>
      </w:r>
      <w:r>
        <w:rPr>
          <w:rFonts w:ascii="Consolas" w:hAnsi="Consolas" w:eastAsia="宋体"/>
          <w:sz w:val="18"/>
        </w:rPr>
        <w:t xml:space="preserve">        return "redirect:/student/list";</w:t>
      </w:r>
      <w:r>
        <w:rPr>
          <w:rFonts w:ascii="Consolas" w:hAnsi="Consolas" w:eastAsia="宋体"/>
          <w:sz w:val="18"/>
        </w:rPr>
        <w:br w:type="textWrapping"/>
      </w:r>
      <w:r>
        <w:rPr>
          <w:rFonts w:ascii="Consolas" w:hAnsi="Consolas" w:eastAsia="宋体"/>
          <w:sz w:val="18"/>
        </w:rPr>
        <w:t xml:space="preserve">    }</w:t>
      </w:r>
      <w:r>
        <w:rPr>
          <w:rFonts w:ascii="Consolas" w:hAnsi="Consolas" w:eastAsia="宋体"/>
          <w:sz w:val="18"/>
        </w:rPr>
        <w:br w:type="textWrapping"/>
      </w:r>
      <w:r>
        <w:rPr>
          <w:rFonts w:ascii="Consolas" w:hAnsi="Consolas" w:eastAsia="宋体"/>
          <w:sz w:val="18"/>
        </w:rPr>
        <w:t>}</w:t>
      </w:r>
    </w:p>
    <w:p w14:paraId="37E8BE09">
      <w:pPr>
        <w:spacing w:before="0" w:after="0" w:line="400" w:lineRule="exact"/>
        <w:ind w:firstLine="420"/>
      </w:pPr>
      <w:r>
        <w:rPr>
          <w:rFonts w:ascii="Times New Roman" w:hAnsi="Times New Roman" w:eastAsia="宋体"/>
          <w:b w:val="0"/>
          <w:sz w:val="24"/>
        </w:rPr>
        <w:t>学生列表运行效果：</w:t>
      </w:r>
    </w:p>
    <w:p w14:paraId="5AAC0FAD">
      <w:pPr>
        <w:spacing w:before="0" w:after="0" w:line="240" w:lineRule="auto"/>
        <w:jc w:val="center"/>
      </w:pPr>
      <w:r>
        <w:drawing>
          <wp:inline distT="0" distB="0" distL="114300" distR="114300">
            <wp:extent cx="5476240" cy="2837180"/>
            <wp:effectExtent l="0" t="0" r="10160" b="12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5476240" cy="2837180"/>
                    </a:xfrm>
                    <a:prstGeom prst="rect">
                      <a:avLst/>
                    </a:prstGeom>
                    <a:noFill/>
                    <a:ln>
                      <a:noFill/>
                    </a:ln>
                  </pic:spPr>
                </pic:pic>
              </a:graphicData>
            </a:graphic>
          </wp:inline>
        </w:drawing>
      </w:r>
      <w:r>
        <w:rPr>
          <w:rFonts w:ascii="Times New Roman" w:hAnsi="Times New Roman" w:eastAsia="宋体"/>
          <w:b/>
          <w:sz w:val="21"/>
        </w:rPr>
        <w:t>图4-2 学生列表页面</w:t>
      </w:r>
    </w:p>
    <w:p w14:paraId="2AFE434F">
      <w:pPr>
        <w:spacing w:before="0" w:after="0" w:line="400" w:lineRule="exact"/>
        <w:ind w:firstLine="420"/>
      </w:pPr>
      <w:r>
        <w:rPr>
          <w:rFonts w:ascii="Times New Roman" w:hAnsi="Times New Roman" w:eastAsia="宋体"/>
          <w:b w:val="0"/>
          <w:sz w:val="24"/>
        </w:rPr>
        <w:t>添加学生运行效果：</w:t>
      </w:r>
    </w:p>
    <w:p w14:paraId="0C347A76">
      <w:pPr>
        <w:spacing w:before="0" w:after="0" w:line="240" w:lineRule="auto"/>
        <w:jc w:val="center"/>
      </w:pPr>
      <w:r>
        <w:drawing>
          <wp:inline distT="0" distB="0" distL="114300" distR="114300">
            <wp:extent cx="5474335" cy="2072005"/>
            <wp:effectExtent l="0" t="0" r="12065" b="444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5474335" cy="2072005"/>
                    </a:xfrm>
                    <a:prstGeom prst="rect">
                      <a:avLst/>
                    </a:prstGeom>
                    <a:noFill/>
                    <a:ln>
                      <a:noFill/>
                    </a:ln>
                  </pic:spPr>
                </pic:pic>
              </a:graphicData>
            </a:graphic>
          </wp:inline>
        </w:drawing>
      </w:r>
      <w:r>
        <w:rPr>
          <w:rFonts w:ascii="Times New Roman" w:hAnsi="Times New Roman" w:eastAsia="宋体"/>
          <w:b/>
          <w:sz w:val="21"/>
        </w:rPr>
        <w:t>图4-3 添加学生页面</w:t>
      </w:r>
    </w:p>
    <w:p w14:paraId="2C42A17B">
      <w:pPr>
        <w:spacing w:before="0" w:after="0" w:line="400" w:lineRule="exact"/>
        <w:ind w:firstLine="420"/>
      </w:pPr>
      <w:r>
        <w:rPr>
          <w:rFonts w:ascii="Times New Roman" w:hAnsi="Times New Roman" w:eastAsia="宋体"/>
          <w:b w:val="0"/>
          <w:sz w:val="24"/>
        </w:rPr>
        <w:t>学生详情运行效果：</w:t>
      </w:r>
    </w:p>
    <w:p w14:paraId="1358D38A">
      <w:pPr>
        <w:spacing w:before="0" w:after="0" w:line="240" w:lineRule="auto"/>
        <w:jc w:val="center"/>
      </w:pPr>
      <w:r>
        <w:drawing>
          <wp:inline distT="0" distB="0" distL="114300" distR="114300">
            <wp:extent cx="5476240" cy="2837180"/>
            <wp:effectExtent l="0" t="0" r="10160" b="12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3"/>
                    <a:stretch>
                      <a:fillRect/>
                    </a:stretch>
                  </pic:blipFill>
                  <pic:spPr>
                    <a:xfrm>
                      <a:off x="0" y="0"/>
                      <a:ext cx="5476240" cy="2837180"/>
                    </a:xfrm>
                    <a:prstGeom prst="rect">
                      <a:avLst/>
                    </a:prstGeom>
                    <a:noFill/>
                    <a:ln>
                      <a:noFill/>
                    </a:ln>
                  </pic:spPr>
                </pic:pic>
              </a:graphicData>
            </a:graphic>
          </wp:inline>
        </w:drawing>
      </w:r>
      <w:r>
        <w:rPr>
          <w:rFonts w:ascii="Times New Roman" w:hAnsi="Times New Roman" w:eastAsia="宋体"/>
          <w:b/>
          <w:sz w:val="21"/>
        </w:rPr>
        <w:t>图4-4 学生详情页面</w:t>
      </w:r>
    </w:p>
    <w:p w14:paraId="58E7C8A2">
      <w:pPr>
        <w:spacing w:before="120" w:after="0" w:line="400" w:lineRule="exact"/>
      </w:pPr>
      <w:r>
        <w:rPr>
          <w:rFonts w:ascii="Times New Roman" w:hAnsi="Times New Roman" w:eastAsia="宋体"/>
          <w:b/>
          <w:sz w:val="24"/>
        </w:rPr>
        <w:t>3. 课程管理功能</w:t>
      </w:r>
    </w:p>
    <w:p w14:paraId="43183DDD">
      <w:pPr>
        <w:spacing w:before="0" w:after="0" w:line="400" w:lineRule="exact"/>
        <w:ind w:firstLine="420"/>
      </w:pPr>
      <w:r>
        <w:rPr>
          <w:rFonts w:ascii="Times New Roman" w:hAnsi="Times New Roman" w:eastAsia="宋体"/>
          <w:b w:val="0"/>
          <w:sz w:val="24"/>
        </w:rPr>
        <w:t>课程管理模块支持课程信息的增删改查。关键Controller代码如下：</w:t>
      </w:r>
    </w:p>
    <w:p w14:paraId="13D559EF">
      <w:pPr>
        <w:spacing w:before="0" w:after="0" w:line="320" w:lineRule="exact"/>
      </w:pPr>
      <w:r>
        <w:rPr>
          <w:rFonts w:ascii="Consolas" w:hAnsi="Consolas" w:eastAsia="宋体"/>
          <w:sz w:val="18"/>
        </w:rPr>
        <w:t>@Controller</w:t>
      </w:r>
      <w:r>
        <w:rPr>
          <w:rFonts w:ascii="Consolas" w:hAnsi="Consolas" w:eastAsia="宋体"/>
          <w:sz w:val="18"/>
        </w:rPr>
        <w:br w:type="textWrapping"/>
      </w:r>
      <w:r>
        <w:rPr>
          <w:rFonts w:ascii="Consolas" w:hAnsi="Consolas" w:eastAsia="宋体"/>
          <w:sz w:val="18"/>
        </w:rPr>
        <w:t>@RequestMapping("/course")</w:t>
      </w:r>
      <w:r>
        <w:rPr>
          <w:rFonts w:ascii="Consolas" w:hAnsi="Consolas" w:eastAsia="宋体"/>
          <w:sz w:val="18"/>
        </w:rPr>
        <w:br w:type="textWrapping"/>
      </w:r>
      <w:r>
        <w:rPr>
          <w:rFonts w:ascii="Consolas" w:hAnsi="Consolas" w:eastAsia="宋体"/>
          <w:sz w:val="18"/>
        </w:rPr>
        <w:t>public class CourseController {</w:t>
      </w:r>
      <w:r>
        <w:rPr>
          <w:rFonts w:ascii="Consolas" w:hAnsi="Consolas" w:eastAsia="宋体"/>
          <w:sz w:val="18"/>
        </w:rPr>
        <w:br w:type="textWrapping"/>
      </w:r>
      <w:r>
        <w:rPr>
          <w:rFonts w:ascii="Consolas" w:hAnsi="Consolas" w:eastAsia="宋体"/>
          <w:sz w:val="18"/>
        </w:rPr>
        <w:t xml:space="preserve">    @Autowired</w:t>
      </w:r>
      <w:r>
        <w:rPr>
          <w:rFonts w:ascii="Consolas" w:hAnsi="Consolas" w:eastAsia="宋体"/>
          <w:sz w:val="18"/>
        </w:rPr>
        <w:br w:type="textWrapping"/>
      </w:r>
      <w:r>
        <w:rPr>
          <w:rFonts w:ascii="Consolas" w:hAnsi="Consolas" w:eastAsia="宋体"/>
          <w:sz w:val="18"/>
        </w:rPr>
        <w:t xml:space="preserve">    private CourseService courseService;</w:t>
      </w:r>
      <w:r>
        <w:rPr>
          <w:rFonts w:ascii="Consolas" w:hAnsi="Consolas" w:eastAsia="宋体"/>
          <w:sz w:val="18"/>
        </w:rPr>
        <w:br w:type="textWrapping"/>
      </w:r>
      <w:r>
        <w:rPr>
          <w:rFonts w:ascii="Consolas" w:hAnsi="Consolas" w:eastAsia="宋体"/>
          <w:sz w:val="18"/>
        </w:rPr>
        <w:br w:type="textWrapping"/>
      </w:r>
      <w:r>
        <w:rPr>
          <w:rFonts w:ascii="Consolas" w:hAnsi="Consolas" w:eastAsia="宋体"/>
          <w:sz w:val="18"/>
        </w:rPr>
        <w:t xml:space="preserve">    @GetMapping("/list")</w:t>
      </w:r>
      <w:r>
        <w:rPr>
          <w:rFonts w:ascii="Consolas" w:hAnsi="Consolas" w:eastAsia="宋体"/>
          <w:sz w:val="18"/>
        </w:rPr>
        <w:br w:type="textWrapping"/>
      </w:r>
      <w:r>
        <w:rPr>
          <w:rFonts w:ascii="Consolas" w:hAnsi="Consolas" w:eastAsia="宋体"/>
          <w:sz w:val="18"/>
        </w:rPr>
        <w:t xml:space="preserve">    public String list(@RequestParam(required = false) String keyword, Model model) {</w:t>
      </w:r>
      <w:r>
        <w:rPr>
          <w:rFonts w:ascii="Consolas" w:hAnsi="Consolas" w:eastAsia="宋体"/>
          <w:sz w:val="18"/>
        </w:rPr>
        <w:br w:type="textWrapping"/>
      </w:r>
      <w:r>
        <w:rPr>
          <w:rFonts w:ascii="Consolas" w:hAnsi="Consolas" w:eastAsia="宋体"/>
          <w:sz w:val="18"/>
        </w:rPr>
        <w:t xml:space="preserve">        List&lt;Course&gt; courses;</w:t>
      </w:r>
      <w:r>
        <w:rPr>
          <w:rFonts w:ascii="Consolas" w:hAnsi="Consolas" w:eastAsia="宋体"/>
          <w:sz w:val="18"/>
        </w:rPr>
        <w:br w:type="textWrapping"/>
      </w:r>
      <w:r>
        <w:rPr>
          <w:rFonts w:ascii="Consolas" w:hAnsi="Consolas" w:eastAsia="宋体"/>
          <w:sz w:val="18"/>
        </w:rPr>
        <w:t xml:space="preserve">        if (keyword != null &amp;&amp; !keyword.isEmpty()) {</w:t>
      </w:r>
      <w:r>
        <w:rPr>
          <w:rFonts w:ascii="Consolas" w:hAnsi="Consolas" w:eastAsia="宋体"/>
          <w:sz w:val="18"/>
        </w:rPr>
        <w:br w:type="textWrapping"/>
      </w:r>
      <w:r>
        <w:rPr>
          <w:rFonts w:ascii="Consolas" w:hAnsi="Consolas" w:eastAsia="宋体"/>
          <w:sz w:val="18"/>
        </w:rPr>
        <w:t xml:space="preserve">            courses = courseService.search(keyword);</w:t>
      </w:r>
      <w:r>
        <w:rPr>
          <w:rFonts w:ascii="Consolas" w:hAnsi="Consolas" w:eastAsia="宋体"/>
          <w:sz w:val="18"/>
        </w:rPr>
        <w:br w:type="textWrapping"/>
      </w:r>
      <w:r>
        <w:rPr>
          <w:rFonts w:ascii="Consolas" w:hAnsi="Consolas" w:eastAsia="宋体"/>
          <w:sz w:val="18"/>
        </w:rPr>
        <w:t xml:space="preserve">        } else {</w:t>
      </w:r>
      <w:r>
        <w:rPr>
          <w:rFonts w:ascii="Consolas" w:hAnsi="Consolas" w:eastAsia="宋体"/>
          <w:sz w:val="18"/>
        </w:rPr>
        <w:br w:type="textWrapping"/>
      </w:r>
      <w:r>
        <w:rPr>
          <w:rFonts w:ascii="Consolas" w:hAnsi="Consolas" w:eastAsia="宋体"/>
          <w:sz w:val="18"/>
        </w:rPr>
        <w:t xml:space="preserve">            courses = courseService.findAll();</w:t>
      </w:r>
      <w:r>
        <w:rPr>
          <w:rFonts w:ascii="Consolas" w:hAnsi="Consolas" w:eastAsia="宋体"/>
          <w:sz w:val="18"/>
        </w:rPr>
        <w:br w:type="textWrapping"/>
      </w:r>
      <w:r>
        <w:rPr>
          <w:rFonts w:ascii="Consolas" w:hAnsi="Consolas" w:eastAsia="宋体"/>
          <w:sz w:val="18"/>
        </w:rPr>
        <w:t xml:space="preserve">        }</w:t>
      </w:r>
      <w:r>
        <w:rPr>
          <w:rFonts w:ascii="Consolas" w:hAnsi="Consolas" w:eastAsia="宋体"/>
          <w:sz w:val="18"/>
        </w:rPr>
        <w:br w:type="textWrapping"/>
      </w:r>
      <w:r>
        <w:rPr>
          <w:rFonts w:ascii="Consolas" w:hAnsi="Consolas" w:eastAsia="宋体"/>
          <w:sz w:val="18"/>
        </w:rPr>
        <w:t xml:space="preserve">        model.addAttribute("courses", courses);</w:t>
      </w:r>
      <w:r>
        <w:rPr>
          <w:rFonts w:ascii="Consolas" w:hAnsi="Consolas" w:eastAsia="宋体"/>
          <w:sz w:val="18"/>
        </w:rPr>
        <w:br w:type="textWrapping"/>
      </w:r>
      <w:r>
        <w:rPr>
          <w:rFonts w:ascii="Consolas" w:hAnsi="Consolas" w:eastAsia="宋体"/>
          <w:sz w:val="18"/>
        </w:rPr>
        <w:t xml:space="preserve">        return "course/list";</w:t>
      </w:r>
      <w:r>
        <w:rPr>
          <w:rFonts w:ascii="Consolas" w:hAnsi="Consolas" w:eastAsia="宋体"/>
          <w:sz w:val="18"/>
        </w:rPr>
        <w:br w:type="textWrapping"/>
      </w:r>
      <w:r>
        <w:rPr>
          <w:rFonts w:ascii="Consolas" w:hAnsi="Consolas" w:eastAsia="宋体"/>
          <w:sz w:val="18"/>
        </w:rPr>
        <w:t xml:space="preserve">    }</w:t>
      </w:r>
      <w:r>
        <w:rPr>
          <w:rFonts w:ascii="Consolas" w:hAnsi="Consolas" w:eastAsia="宋体"/>
          <w:sz w:val="18"/>
        </w:rPr>
        <w:br w:type="textWrapping"/>
      </w:r>
      <w:r>
        <w:rPr>
          <w:rFonts w:ascii="Consolas" w:hAnsi="Consolas" w:eastAsia="宋体"/>
          <w:sz w:val="18"/>
        </w:rPr>
        <w:br w:type="textWrapping"/>
      </w:r>
      <w:r>
        <w:rPr>
          <w:rFonts w:ascii="Consolas" w:hAnsi="Consolas" w:eastAsia="宋体"/>
          <w:sz w:val="18"/>
        </w:rPr>
        <w:t xml:space="preserve">    @PostMapping("/save")</w:t>
      </w:r>
      <w:r>
        <w:rPr>
          <w:rFonts w:ascii="Consolas" w:hAnsi="Consolas" w:eastAsia="宋体"/>
          <w:sz w:val="18"/>
        </w:rPr>
        <w:br w:type="textWrapping"/>
      </w:r>
      <w:r>
        <w:rPr>
          <w:rFonts w:ascii="Consolas" w:hAnsi="Consolas" w:eastAsia="宋体"/>
          <w:sz w:val="18"/>
        </w:rPr>
        <w:t xml:space="preserve">    public String save(@ModelAttribute Course course) {</w:t>
      </w:r>
      <w:r>
        <w:rPr>
          <w:rFonts w:ascii="Consolas" w:hAnsi="Consolas" w:eastAsia="宋体"/>
          <w:sz w:val="18"/>
        </w:rPr>
        <w:br w:type="textWrapping"/>
      </w:r>
      <w:r>
        <w:rPr>
          <w:rFonts w:ascii="Consolas" w:hAnsi="Consolas" w:eastAsia="宋体"/>
          <w:sz w:val="18"/>
        </w:rPr>
        <w:t xml:space="preserve">        courseService.save(course);</w:t>
      </w:r>
      <w:r>
        <w:rPr>
          <w:rFonts w:ascii="Consolas" w:hAnsi="Consolas" w:eastAsia="宋体"/>
          <w:sz w:val="18"/>
        </w:rPr>
        <w:br w:type="textWrapping"/>
      </w:r>
      <w:r>
        <w:rPr>
          <w:rFonts w:ascii="Consolas" w:hAnsi="Consolas" w:eastAsia="宋体"/>
          <w:sz w:val="18"/>
        </w:rPr>
        <w:t xml:space="preserve">        return "redirect:/course/list";</w:t>
      </w:r>
      <w:r>
        <w:rPr>
          <w:rFonts w:ascii="Consolas" w:hAnsi="Consolas" w:eastAsia="宋体"/>
          <w:sz w:val="18"/>
        </w:rPr>
        <w:br w:type="textWrapping"/>
      </w:r>
      <w:r>
        <w:rPr>
          <w:rFonts w:ascii="Consolas" w:hAnsi="Consolas" w:eastAsia="宋体"/>
          <w:sz w:val="18"/>
        </w:rPr>
        <w:t xml:space="preserve">    }</w:t>
      </w:r>
      <w:r>
        <w:rPr>
          <w:rFonts w:ascii="Consolas" w:hAnsi="Consolas" w:eastAsia="宋体"/>
          <w:sz w:val="18"/>
        </w:rPr>
        <w:br w:type="textWrapping"/>
      </w:r>
      <w:r>
        <w:rPr>
          <w:rFonts w:ascii="Consolas" w:hAnsi="Consolas" w:eastAsia="宋体"/>
          <w:sz w:val="18"/>
        </w:rPr>
        <w:br w:type="textWrapping"/>
      </w:r>
      <w:r>
        <w:rPr>
          <w:rFonts w:ascii="Consolas" w:hAnsi="Consolas" w:eastAsia="宋体"/>
          <w:sz w:val="18"/>
        </w:rPr>
        <w:t xml:space="preserve">    @GetMapping("/delete/{id}")</w:t>
      </w:r>
      <w:r>
        <w:rPr>
          <w:rFonts w:ascii="Consolas" w:hAnsi="Consolas" w:eastAsia="宋体"/>
          <w:sz w:val="18"/>
        </w:rPr>
        <w:br w:type="textWrapping"/>
      </w:r>
      <w:r>
        <w:rPr>
          <w:rFonts w:ascii="Consolas" w:hAnsi="Consolas" w:eastAsia="宋体"/>
          <w:sz w:val="18"/>
        </w:rPr>
        <w:t xml:space="preserve">    public String delete(@PathVariable Long id) {</w:t>
      </w:r>
      <w:r>
        <w:rPr>
          <w:rFonts w:ascii="Consolas" w:hAnsi="Consolas" w:eastAsia="宋体"/>
          <w:sz w:val="18"/>
        </w:rPr>
        <w:br w:type="textWrapping"/>
      </w:r>
      <w:r>
        <w:rPr>
          <w:rFonts w:ascii="Consolas" w:hAnsi="Consolas" w:eastAsia="宋体"/>
          <w:sz w:val="18"/>
        </w:rPr>
        <w:t xml:space="preserve">        courseService.deleteById(id);</w:t>
      </w:r>
      <w:r>
        <w:rPr>
          <w:rFonts w:ascii="Consolas" w:hAnsi="Consolas" w:eastAsia="宋体"/>
          <w:sz w:val="18"/>
        </w:rPr>
        <w:br w:type="textWrapping"/>
      </w:r>
      <w:r>
        <w:rPr>
          <w:rFonts w:ascii="Consolas" w:hAnsi="Consolas" w:eastAsia="宋体"/>
          <w:sz w:val="18"/>
        </w:rPr>
        <w:t xml:space="preserve">        return "redirect:/course/list";</w:t>
      </w:r>
      <w:r>
        <w:rPr>
          <w:rFonts w:ascii="Consolas" w:hAnsi="Consolas" w:eastAsia="宋体"/>
          <w:sz w:val="18"/>
        </w:rPr>
        <w:br w:type="textWrapping"/>
      </w:r>
      <w:r>
        <w:rPr>
          <w:rFonts w:ascii="Consolas" w:hAnsi="Consolas" w:eastAsia="宋体"/>
          <w:sz w:val="18"/>
        </w:rPr>
        <w:t xml:space="preserve">    }</w:t>
      </w:r>
      <w:r>
        <w:rPr>
          <w:rFonts w:ascii="Consolas" w:hAnsi="Consolas" w:eastAsia="宋体"/>
          <w:sz w:val="18"/>
        </w:rPr>
        <w:br w:type="textWrapping"/>
      </w:r>
      <w:r>
        <w:rPr>
          <w:rFonts w:ascii="Consolas" w:hAnsi="Consolas" w:eastAsia="宋体"/>
          <w:sz w:val="18"/>
        </w:rPr>
        <w:t>}</w:t>
      </w:r>
    </w:p>
    <w:p w14:paraId="69CD3BFE">
      <w:pPr>
        <w:spacing w:before="0" w:after="0" w:line="400" w:lineRule="exact"/>
        <w:ind w:firstLine="420"/>
      </w:pPr>
      <w:r>
        <w:rPr>
          <w:rFonts w:ascii="Times New Roman" w:hAnsi="Times New Roman" w:eastAsia="宋体"/>
          <w:b w:val="0"/>
          <w:sz w:val="24"/>
        </w:rPr>
        <w:t>课程列表运行效果：</w:t>
      </w:r>
    </w:p>
    <w:p w14:paraId="2376E300">
      <w:pPr>
        <w:spacing w:before="0" w:after="0" w:line="240" w:lineRule="auto"/>
        <w:jc w:val="center"/>
      </w:pPr>
      <w:r>
        <w:drawing>
          <wp:inline distT="0" distB="0" distL="114300" distR="114300">
            <wp:extent cx="5473065" cy="2675255"/>
            <wp:effectExtent l="0" t="0" r="13335" b="1079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
                    <a:stretch>
                      <a:fillRect/>
                    </a:stretch>
                  </pic:blipFill>
                  <pic:spPr>
                    <a:xfrm>
                      <a:off x="0" y="0"/>
                      <a:ext cx="5473065" cy="2675255"/>
                    </a:xfrm>
                    <a:prstGeom prst="rect">
                      <a:avLst/>
                    </a:prstGeom>
                    <a:noFill/>
                    <a:ln>
                      <a:noFill/>
                    </a:ln>
                  </pic:spPr>
                </pic:pic>
              </a:graphicData>
            </a:graphic>
          </wp:inline>
        </w:drawing>
      </w:r>
      <w:r>
        <w:rPr>
          <w:rFonts w:ascii="Times New Roman" w:hAnsi="Times New Roman" w:eastAsia="宋体"/>
          <w:b/>
          <w:sz w:val="21"/>
        </w:rPr>
        <w:t>图4-5 课程列表页面</w:t>
      </w:r>
    </w:p>
    <w:p w14:paraId="2E2B766C">
      <w:pPr>
        <w:spacing w:before="120" w:after="0" w:line="400" w:lineRule="exact"/>
      </w:pPr>
      <w:r>
        <w:rPr>
          <w:rFonts w:ascii="Times New Roman" w:hAnsi="Times New Roman" w:eastAsia="宋体"/>
          <w:b/>
          <w:sz w:val="24"/>
        </w:rPr>
        <w:t>4. 成绩管理功能</w:t>
      </w:r>
    </w:p>
    <w:p w14:paraId="14EEA4BE">
      <w:pPr>
        <w:spacing w:before="0" w:after="0" w:line="400" w:lineRule="exact"/>
        <w:ind w:firstLine="420"/>
      </w:pPr>
      <w:r>
        <w:rPr>
          <w:rFonts w:ascii="Times New Roman" w:hAnsi="Times New Roman" w:eastAsia="宋体"/>
          <w:b w:val="0"/>
          <w:sz w:val="24"/>
        </w:rPr>
        <w:t>成绩管理模块支持成绩的录入、编辑、删除和按学生筛选。关键代码如下：</w:t>
      </w:r>
    </w:p>
    <w:p w14:paraId="4DC87EC2">
      <w:pPr>
        <w:spacing w:before="0" w:after="0" w:line="320" w:lineRule="exact"/>
      </w:pPr>
      <w:r>
        <w:rPr>
          <w:rFonts w:ascii="Consolas" w:hAnsi="Consolas" w:eastAsia="宋体"/>
          <w:sz w:val="18"/>
        </w:rPr>
        <w:t>@Controller</w:t>
      </w:r>
      <w:r>
        <w:rPr>
          <w:rFonts w:ascii="Consolas" w:hAnsi="Consolas" w:eastAsia="宋体"/>
          <w:sz w:val="18"/>
        </w:rPr>
        <w:br w:type="textWrapping"/>
      </w:r>
      <w:r>
        <w:rPr>
          <w:rFonts w:ascii="Consolas" w:hAnsi="Consolas" w:eastAsia="宋体"/>
          <w:sz w:val="18"/>
        </w:rPr>
        <w:t>@RequestMapping("/grade")</w:t>
      </w:r>
      <w:r>
        <w:rPr>
          <w:rFonts w:ascii="Consolas" w:hAnsi="Consolas" w:eastAsia="宋体"/>
          <w:sz w:val="18"/>
        </w:rPr>
        <w:br w:type="textWrapping"/>
      </w:r>
      <w:r>
        <w:rPr>
          <w:rFonts w:ascii="Consolas" w:hAnsi="Consolas" w:eastAsia="宋体"/>
          <w:sz w:val="18"/>
        </w:rPr>
        <w:t>public class GradeController {</w:t>
      </w:r>
      <w:r>
        <w:rPr>
          <w:rFonts w:ascii="Consolas" w:hAnsi="Consolas" w:eastAsia="宋体"/>
          <w:sz w:val="18"/>
        </w:rPr>
        <w:br w:type="textWrapping"/>
      </w:r>
      <w:r>
        <w:rPr>
          <w:rFonts w:ascii="Consolas" w:hAnsi="Consolas" w:eastAsia="宋体"/>
          <w:sz w:val="18"/>
        </w:rPr>
        <w:t xml:space="preserve">    @Autowired</w:t>
      </w:r>
      <w:r>
        <w:rPr>
          <w:rFonts w:ascii="Consolas" w:hAnsi="Consolas" w:eastAsia="宋体"/>
          <w:sz w:val="18"/>
        </w:rPr>
        <w:br w:type="textWrapping"/>
      </w:r>
      <w:r>
        <w:rPr>
          <w:rFonts w:ascii="Consolas" w:hAnsi="Consolas" w:eastAsia="宋体"/>
          <w:sz w:val="18"/>
        </w:rPr>
        <w:t xml:space="preserve">    private GradeService gradeService;</w:t>
      </w:r>
      <w:r>
        <w:rPr>
          <w:rFonts w:ascii="Consolas" w:hAnsi="Consolas" w:eastAsia="宋体"/>
          <w:sz w:val="18"/>
        </w:rPr>
        <w:br w:type="textWrapping"/>
      </w:r>
      <w:r>
        <w:rPr>
          <w:rFonts w:ascii="Consolas" w:hAnsi="Consolas" w:eastAsia="宋体"/>
          <w:sz w:val="18"/>
        </w:rPr>
        <w:t xml:space="preserve">    @Autowired</w:t>
      </w:r>
      <w:r>
        <w:rPr>
          <w:rFonts w:ascii="Consolas" w:hAnsi="Consolas" w:eastAsia="宋体"/>
          <w:sz w:val="18"/>
        </w:rPr>
        <w:br w:type="textWrapping"/>
      </w:r>
      <w:r>
        <w:rPr>
          <w:rFonts w:ascii="Consolas" w:hAnsi="Consolas" w:eastAsia="宋体"/>
          <w:sz w:val="18"/>
        </w:rPr>
        <w:t xml:space="preserve">    private StudentService studentService;</w:t>
      </w:r>
      <w:r>
        <w:rPr>
          <w:rFonts w:ascii="Consolas" w:hAnsi="Consolas" w:eastAsia="宋体"/>
          <w:sz w:val="18"/>
        </w:rPr>
        <w:br w:type="textWrapping"/>
      </w:r>
      <w:r>
        <w:rPr>
          <w:rFonts w:ascii="Consolas" w:hAnsi="Consolas" w:eastAsia="宋体"/>
          <w:sz w:val="18"/>
        </w:rPr>
        <w:br w:type="textWrapping"/>
      </w:r>
      <w:r>
        <w:rPr>
          <w:rFonts w:ascii="Consolas" w:hAnsi="Consolas" w:eastAsia="宋体"/>
          <w:sz w:val="18"/>
        </w:rPr>
        <w:t xml:space="preserve">    @GetMapping("/list")</w:t>
      </w:r>
      <w:r>
        <w:rPr>
          <w:rFonts w:ascii="Consolas" w:hAnsi="Consolas" w:eastAsia="宋体"/>
          <w:sz w:val="18"/>
        </w:rPr>
        <w:br w:type="textWrapping"/>
      </w:r>
      <w:r>
        <w:rPr>
          <w:rFonts w:ascii="Consolas" w:hAnsi="Consolas" w:eastAsia="宋体"/>
          <w:sz w:val="18"/>
        </w:rPr>
        <w:t xml:space="preserve">    public String list(@RequestParam(required = false) Long studentId, Model model) {</w:t>
      </w:r>
      <w:r>
        <w:rPr>
          <w:rFonts w:ascii="Consolas" w:hAnsi="Consolas" w:eastAsia="宋体"/>
          <w:sz w:val="18"/>
        </w:rPr>
        <w:br w:type="textWrapping"/>
      </w:r>
      <w:r>
        <w:rPr>
          <w:rFonts w:ascii="Consolas" w:hAnsi="Consolas" w:eastAsia="宋体"/>
          <w:sz w:val="18"/>
        </w:rPr>
        <w:t xml:space="preserve">        List&lt;Grade&gt; grades;</w:t>
      </w:r>
      <w:r>
        <w:rPr>
          <w:rFonts w:ascii="Consolas" w:hAnsi="Consolas" w:eastAsia="宋体"/>
          <w:sz w:val="18"/>
        </w:rPr>
        <w:br w:type="textWrapping"/>
      </w:r>
      <w:r>
        <w:rPr>
          <w:rFonts w:ascii="Consolas" w:hAnsi="Consolas" w:eastAsia="宋体"/>
          <w:sz w:val="18"/>
        </w:rPr>
        <w:t xml:space="preserve">        if (studentId != null) {</w:t>
      </w:r>
      <w:r>
        <w:rPr>
          <w:rFonts w:ascii="Consolas" w:hAnsi="Consolas" w:eastAsia="宋体"/>
          <w:sz w:val="18"/>
        </w:rPr>
        <w:br w:type="textWrapping"/>
      </w:r>
      <w:r>
        <w:rPr>
          <w:rFonts w:ascii="Consolas" w:hAnsi="Consolas" w:eastAsia="宋体"/>
          <w:sz w:val="18"/>
        </w:rPr>
        <w:t xml:space="preserve">            grades = gradeService.findByStudentId(studentId);</w:t>
      </w:r>
      <w:r>
        <w:rPr>
          <w:rFonts w:ascii="Consolas" w:hAnsi="Consolas" w:eastAsia="宋体"/>
          <w:sz w:val="18"/>
        </w:rPr>
        <w:br w:type="textWrapping"/>
      </w:r>
      <w:r>
        <w:rPr>
          <w:rFonts w:ascii="Consolas" w:hAnsi="Consolas" w:eastAsia="宋体"/>
          <w:sz w:val="18"/>
        </w:rPr>
        <w:t xml:space="preserve">        } else {</w:t>
      </w:r>
      <w:r>
        <w:rPr>
          <w:rFonts w:ascii="Consolas" w:hAnsi="Consolas" w:eastAsia="宋体"/>
          <w:sz w:val="18"/>
        </w:rPr>
        <w:br w:type="textWrapping"/>
      </w:r>
      <w:r>
        <w:rPr>
          <w:rFonts w:ascii="Consolas" w:hAnsi="Consolas" w:eastAsia="宋体"/>
          <w:sz w:val="18"/>
        </w:rPr>
        <w:t xml:space="preserve">            grades = gradeService.findAll();</w:t>
      </w:r>
      <w:r>
        <w:rPr>
          <w:rFonts w:ascii="Consolas" w:hAnsi="Consolas" w:eastAsia="宋体"/>
          <w:sz w:val="18"/>
        </w:rPr>
        <w:br w:type="textWrapping"/>
      </w:r>
      <w:r>
        <w:rPr>
          <w:rFonts w:ascii="Consolas" w:hAnsi="Consolas" w:eastAsia="宋体"/>
          <w:sz w:val="18"/>
        </w:rPr>
        <w:t xml:space="preserve">        }</w:t>
      </w:r>
      <w:r>
        <w:rPr>
          <w:rFonts w:ascii="Consolas" w:hAnsi="Consolas" w:eastAsia="宋体"/>
          <w:sz w:val="18"/>
        </w:rPr>
        <w:br w:type="textWrapping"/>
      </w:r>
      <w:r>
        <w:rPr>
          <w:rFonts w:ascii="Consolas" w:hAnsi="Consolas" w:eastAsia="宋体"/>
          <w:sz w:val="18"/>
        </w:rPr>
        <w:t xml:space="preserve">        model.addAttribute("grades", grades);</w:t>
      </w:r>
      <w:r>
        <w:rPr>
          <w:rFonts w:ascii="Consolas" w:hAnsi="Consolas" w:eastAsia="宋体"/>
          <w:sz w:val="18"/>
        </w:rPr>
        <w:br w:type="textWrapping"/>
      </w:r>
      <w:r>
        <w:rPr>
          <w:rFonts w:ascii="Consolas" w:hAnsi="Consolas" w:eastAsia="宋体"/>
          <w:sz w:val="18"/>
        </w:rPr>
        <w:t xml:space="preserve">        model.addAttribute("students", studentService.findAll());</w:t>
      </w:r>
      <w:r>
        <w:rPr>
          <w:rFonts w:ascii="Consolas" w:hAnsi="Consolas" w:eastAsia="宋体"/>
          <w:sz w:val="18"/>
        </w:rPr>
        <w:br w:type="textWrapping"/>
      </w:r>
      <w:r>
        <w:rPr>
          <w:rFonts w:ascii="Consolas" w:hAnsi="Consolas" w:eastAsia="宋体"/>
          <w:sz w:val="18"/>
        </w:rPr>
        <w:t xml:space="preserve">        return "grade/list";</w:t>
      </w:r>
      <w:r>
        <w:rPr>
          <w:rFonts w:ascii="Consolas" w:hAnsi="Consolas" w:eastAsia="宋体"/>
          <w:sz w:val="18"/>
        </w:rPr>
        <w:br w:type="textWrapping"/>
      </w:r>
      <w:r>
        <w:rPr>
          <w:rFonts w:ascii="Consolas" w:hAnsi="Consolas" w:eastAsia="宋体"/>
          <w:sz w:val="18"/>
        </w:rPr>
        <w:t xml:space="preserve">    }</w:t>
      </w:r>
      <w:r>
        <w:rPr>
          <w:rFonts w:ascii="Consolas" w:hAnsi="Consolas" w:eastAsia="宋体"/>
          <w:sz w:val="18"/>
        </w:rPr>
        <w:br w:type="textWrapping"/>
      </w:r>
      <w:r>
        <w:rPr>
          <w:rFonts w:ascii="Consolas" w:hAnsi="Consolas" w:eastAsia="宋体"/>
          <w:sz w:val="18"/>
        </w:rPr>
        <w:br w:type="textWrapping"/>
      </w:r>
      <w:r>
        <w:rPr>
          <w:rFonts w:ascii="Consolas" w:hAnsi="Consolas" w:eastAsia="宋体"/>
          <w:sz w:val="18"/>
        </w:rPr>
        <w:t xml:space="preserve">    @PostMapping("/save")</w:t>
      </w:r>
      <w:r>
        <w:rPr>
          <w:rFonts w:ascii="Consolas" w:hAnsi="Consolas" w:eastAsia="宋体"/>
          <w:sz w:val="18"/>
        </w:rPr>
        <w:br w:type="textWrapping"/>
      </w:r>
      <w:r>
        <w:rPr>
          <w:rFonts w:ascii="Consolas" w:hAnsi="Consolas" w:eastAsia="宋体"/>
          <w:sz w:val="18"/>
        </w:rPr>
        <w:t xml:space="preserve">    public String save(@RequestParam Long studentId, @RequestParam String courseName,</w:t>
      </w:r>
      <w:r>
        <w:rPr>
          <w:rFonts w:ascii="Consolas" w:hAnsi="Consolas" w:eastAsia="宋体"/>
          <w:sz w:val="18"/>
        </w:rPr>
        <w:br w:type="textWrapping"/>
      </w:r>
      <w:r>
        <w:rPr>
          <w:rFonts w:ascii="Consolas" w:hAnsi="Consolas" w:eastAsia="宋体"/>
          <w:sz w:val="18"/>
        </w:rPr>
        <w:t xml:space="preserve">                       @RequestParam Double score, @RequestParam(required = false) Long id) {</w:t>
      </w:r>
      <w:r>
        <w:rPr>
          <w:rFonts w:ascii="Consolas" w:hAnsi="Consolas" w:eastAsia="宋体"/>
          <w:sz w:val="18"/>
        </w:rPr>
        <w:br w:type="textWrapping"/>
      </w:r>
      <w:r>
        <w:rPr>
          <w:rFonts w:ascii="Consolas" w:hAnsi="Consolas" w:eastAsia="宋体"/>
          <w:sz w:val="18"/>
        </w:rPr>
        <w:t xml:space="preserve">        Grade grade = id != null ? gradeService.findById(id).orElse(new Grade()) : new Grade();</w:t>
      </w:r>
      <w:r>
        <w:rPr>
          <w:rFonts w:ascii="Consolas" w:hAnsi="Consolas" w:eastAsia="宋体"/>
          <w:sz w:val="18"/>
        </w:rPr>
        <w:br w:type="textWrapping"/>
      </w:r>
      <w:r>
        <w:rPr>
          <w:rFonts w:ascii="Consolas" w:hAnsi="Consolas" w:eastAsia="宋体"/>
          <w:sz w:val="18"/>
        </w:rPr>
        <w:t xml:space="preserve">        Student student = studentService.findById(studentId).orElse(null);</w:t>
      </w:r>
      <w:r>
        <w:rPr>
          <w:rFonts w:ascii="Consolas" w:hAnsi="Consolas" w:eastAsia="宋体"/>
          <w:sz w:val="18"/>
        </w:rPr>
        <w:br w:type="textWrapping"/>
      </w:r>
      <w:r>
        <w:rPr>
          <w:rFonts w:ascii="Consolas" w:hAnsi="Consolas" w:eastAsia="宋体"/>
          <w:sz w:val="18"/>
        </w:rPr>
        <w:t xml:space="preserve">        grade.setStudent(student);</w:t>
      </w:r>
      <w:r>
        <w:rPr>
          <w:rFonts w:ascii="Consolas" w:hAnsi="Consolas" w:eastAsia="宋体"/>
          <w:sz w:val="18"/>
        </w:rPr>
        <w:br w:type="textWrapping"/>
      </w:r>
      <w:r>
        <w:rPr>
          <w:rFonts w:ascii="Consolas" w:hAnsi="Consolas" w:eastAsia="宋体"/>
          <w:sz w:val="18"/>
        </w:rPr>
        <w:t xml:space="preserve">        grade.setCourseName(courseName);</w:t>
      </w:r>
      <w:r>
        <w:rPr>
          <w:rFonts w:ascii="Consolas" w:hAnsi="Consolas" w:eastAsia="宋体"/>
          <w:sz w:val="18"/>
        </w:rPr>
        <w:br w:type="textWrapping"/>
      </w:r>
      <w:r>
        <w:rPr>
          <w:rFonts w:ascii="Consolas" w:hAnsi="Consolas" w:eastAsia="宋体"/>
          <w:sz w:val="18"/>
        </w:rPr>
        <w:t xml:space="preserve">        grade.setScore(score);</w:t>
      </w:r>
      <w:r>
        <w:rPr>
          <w:rFonts w:ascii="Consolas" w:hAnsi="Consolas" w:eastAsia="宋体"/>
          <w:sz w:val="18"/>
        </w:rPr>
        <w:br w:type="textWrapping"/>
      </w:r>
      <w:r>
        <w:rPr>
          <w:rFonts w:ascii="Consolas" w:hAnsi="Consolas" w:eastAsia="宋体"/>
          <w:sz w:val="18"/>
        </w:rPr>
        <w:t xml:space="preserve">        gradeService.save(grade);</w:t>
      </w:r>
      <w:r>
        <w:rPr>
          <w:rFonts w:ascii="Consolas" w:hAnsi="Consolas" w:eastAsia="宋体"/>
          <w:sz w:val="18"/>
        </w:rPr>
        <w:br w:type="textWrapping"/>
      </w:r>
      <w:r>
        <w:rPr>
          <w:rFonts w:ascii="Consolas" w:hAnsi="Consolas" w:eastAsia="宋体"/>
          <w:sz w:val="18"/>
        </w:rPr>
        <w:t xml:space="preserve">        return "redirect:/grade/list";</w:t>
      </w:r>
      <w:r>
        <w:rPr>
          <w:rFonts w:ascii="Consolas" w:hAnsi="Consolas" w:eastAsia="宋体"/>
          <w:sz w:val="18"/>
        </w:rPr>
        <w:br w:type="textWrapping"/>
      </w:r>
      <w:r>
        <w:rPr>
          <w:rFonts w:ascii="Consolas" w:hAnsi="Consolas" w:eastAsia="宋体"/>
          <w:sz w:val="18"/>
        </w:rPr>
        <w:t xml:space="preserve">    }</w:t>
      </w:r>
      <w:r>
        <w:rPr>
          <w:rFonts w:ascii="Consolas" w:hAnsi="Consolas" w:eastAsia="宋体"/>
          <w:sz w:val="18"/>
        </w:rPr>
        <w:br w:type="textWrapping"/>
      </w:r>
      <w:r>
        <w:rPr>
          <w:rFonts w:ascii="Consolas" w:hAnsi="Consolas" w:eastAsia="宋体"/>
          <w:sz w:val="18"/>
        </w:rPr>
        <w:t>}</w:t>
      </w:r>
    </w:p>
    <w:p w14:paraId="255165F8">
      <w:pPr>
        <w:spacing w:before="0" w:after="0" w:line="400" w:lineRule="exact"/>
        <w:ind w:firstLine="420"/>
      </w:pPr>
      <w:r>
        <w:rPr>
          <w:rFonts w:ascii="Times New Roman" w:hAnsi="Times New Roman" w:eastAsia="宋体"/>
          <w:b w:val="0"/>
          <w:sz w:val="24"/>
        </w:rPr>
        <w:t>成绩列表运行效果：</w:t>
      </w:r>
    </w:p>
    <w:p w14:paraId="17B8DF25">
      <w:pPr>
        <w:spacing w:before="0" w:after="0" w:line="240" w:lineRule="auto"/>
        <w:jc w:val="center"/>
      </w:pPr>
      <w:r>
        <w:drawing>
          <wp:inline distT="0" distB="0" distL="114300" distR="114300">
            <wp:extent cx="5481320" cy="4135120"/>
            <wp:effectExtent l="0" t="0" r="5080" b="1778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5"/>
                    <a:stretch>
                      <a:fillRect/>
                    </a:stretch>
                  </pic:blipFill>
                  <pic:spPr>
                    <a:xfrm>
                      <a:off x="0" y="0"/>
                      <a:ext cx="5481320" cy="4135120"/>
                    </a:xfrm>
                    <a:prstGeom prst="rect">
                      <a:avLst/>
                    </a:prstGeom>
                    <a:noFill/>
                    <a:ln>
                      <a:noFill/>
                    </a:ln>
                  </pic:spPr>
                </pic:pic>
              </a:graphicData>
            </a:graphic>
          </wp:inline>
        </w:drawing>
      </w:r>
      <w:r>
        <w:rPr>
          <w:rFonts w:ascii="Times New Roman" w:hAnsi="Times New Roman" w:eastAsia="宋体"/>
          <w:b/>
          <w:sz w:val="21"/>
        </w:rPr>
        <w:t>图4-6 成绩列表页面</w:t>
      </w:r>
    </w:p>
    <w:p w14:paraId="1585FCA3">
      <w:pPr>
        <w:spacing w:before="0" w:after="0" w:line="400" w:lineRule="exact"/>
        <w:ind w:firstLine="420"/>
      </w:pPr>
      <w:r>
        <w:rPr>
          <w:rFonts w:ascii="Times New Roman" w:hAnsi="Times New Roman" w:eastAsia="宋体"/>
          <w:b w:val="0"/>
          <w:sz w:val="24"/>
        </w:rPr>
        <w:t>录入成绩运行效果：</w:t>
      </w:r>
    </w:p>
    <w:p w14:paraId="1C2F2B46">
      <w:pPr>
        <w:spacing w:before="0" w:after="0" w:line="240" w:lineRule="auto"/>
        <w:jc w:val="center"/>
      </w:pPr>
      <w:r>
        <w:drawing>
          <wp:inline distT="0" distB="0" distL="114300" distR="114300">
            <wp:extent cx="5485765" cy="1899920"/>
            <wp:effectExtent l="0" t="0" r="635" b="508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6"/>
                    <a:stretch>
                      <a:fillRect/>
                    </a:stretch>
                  </pic:blipFill>
                  <pic:spPr>
                    <a:xfrm>
                      <a:off x="0" y="0"/>
                      <a:ext cx="5485765" cy="1899920"/>
                    </a:xfrm>
                    <a:prstGeom prst="rect">
                      <a:avLst/>
                    </a:prstGeom>
                    <a:noFill/>
                    <a:ln>
                      <a:noFill/>
                    </a:ln>
                  </pic:spPr>
                </pic:pic>
              </a:graphicData>
            </a:graphic>
          </wp:inline>
        </w:drawing>
      </w:r>
      <w:r>
        <w:rPr>
          <w:rFonts w:ascii="Times New Roman" w:hAnsi="Times New Roman" w:eastAsia="宋体"/>
          <w:b/>
          <w:sz w:val="21"/>
        </w:rPr>
        <w:t>图4-7 录入成绩页面</w:t>
      </w:r>
    </w:p>
    <w:p w14:paraId="356518C8">
      <w:pPr>
        <w:spacing w:before="120" w:after="0" w:line="400" w:lineRule="exact"/>
      </w:pPr>
      <w:r>
        <w:rPr>
          <w:rFonts w:ascii="Times New Roman" w:hAnsi="Times New Roman" w:eastAsia="宋体"/>
          <w:b/>
          <w:sz w:val="24"/>
        </w:rPr>
        <w:t>5. 成绩统计功能</w:t>
      </w:r>
    </w:p>
    <w:p w14:paraId="6EDF2FDD">
      <w:pPr>
        <w:spacing w:before="0" w:after="0" w:line="400" w:lineRule="exact"/>
        <w:ind w:firstLine="420"/>
      </w:pPr>
      <w:r>
        <w:rPr>
          <w:rFonts w:ascii="Times New Roman" w:hAnsi="Times New Roman" w:eastAsia="宋体"/>
          <w:b w:val="0"/>
          <w:sz w:val="24"/>
        </w:rPr>
        <w:t>成绩统计模块使用Java Stream API进行数据分析，展示学生排名和课程平均分。核心代码如下：</w:t>
      </w:r>
    </w:p>
    <w:p w14:paraId="5089E82E">
      <w:pPr>
        <w:spacing w:before="0" w:after="0" w:line="320" w:lineRule="exact"/>
      </w:pPr>
      <w:r>
        <w:rPr>
          <w:rFonts w:ascii="Consolas" w:hAnsi="Consolas" w:eastAsia="宋体"/>
          <w:sz w:val="18"/>
        </w:rPr>
        <w:t>@Controller</w:t>
      </w:r>
      <w:r>
        <w:rPr>
          <w:rFonts w:ascii="Consolas" w:hAnsi="Consolas" w:eastAsia="宋体"/>
          <w:sz w:val="18"/>
        </w:rPr>
        <w:br w:type="textWrapping"/>
      </w:r>
      <w:r>
        <w:rPr>
          <w:rFonts w:ascii="Consolas" w:hAnsi="Consolas" w:eastAsia="宋体"/>
          <w:sz w:val="18"/>
        </w:rPr>
        <w:t>@RequestMapping("/stats")</w:t>
      </w:r>
      <w:r>
        <w:rPr>
          <w:rFonts w:ascii="Consolas" w:hAnsi="Consolas" w:eastAsia="宋体"/>
          <w:sz w:val="18"/>
        </w:rPr>
        <w:br w:type="textWrapping"/>
      </w:r>
      <w:r>
        <w:rPr>
          <w:rFonts w:ascii="Consolas" w:hAnsi="Consolas" w:eastAsia="宋体"/>
          <w:sz w:val="18"/>
        </w:rPr>
        <w:t>public class StatsController {</w:t>
      </w:r>
      <w:r>
        <w:rPr>
          <w:rFonts w:ascii="Consolas" w:hAnsi="Consolas" w:eastAsia="宋体"/>
          <w:sz w:val="18"/>
        </w:rPr>
        <w:br w:type="textWrapping"/>
      </w:r>
      <w:r>
        <w:rPr>
          <w:rFonts w:ascii="Consolas" w:hAnsi="Consolas" w:eastAsia="宋体"/>
          <w:sz w:val="18"/>
        </w:rPr>
        <w:t xml:space="preserve">    @Autowired</w:t>
      </w:r>
      <w:r>
        <w:rPr>
          <w:rFonts w:ascii="Consolas" w:hAnsi="Consolas" w:eastAsia="宋体"/>
          <w:sz w:val="18"/>
        </w:rPr>
        <w:br w:type="textWrapping"/>
      </w:r>
      <w:r>
        <w:rPr>
          <w:rFonts w:ascii="Consolas" w:hAnsi="Consolas" w:eastAsia="宋体"/>
          <w:sz w:val="18"/>
        </w:rPr>
        <w:t xml:space="preserve">    private StudentService studentService;</w:t>
      </w:r>
      <w:r>
        <w:rPr>
          <w:rFonts w:ascii="Consolas" w:hAnsi="Consolas" w:eastAsia="宋体"/>
          <w:sz w:val="18"/>
        </w:rPr>
        <w:br w:type="textWrapping"/>
      </w:r>
      <w:r>
        <w:rPr>
          <w:rFonts w:ascii="Consolas" w:hAnsi="Consolas" w:eastAsia="宋体"/>
          <w:sz w:val="18"/>
        </w:rPr>
        <w:t xml:space="preserve">    @Autowired</w:t>
      </w:r>
      <w:r>
        <w:rPr>
          <w:rFonts w:ascii="Consolas" w:hAnsi="Consolas" w:eastAsia="宋体"/>
          <w:sz w:val="18"/>
        </w:rPr>
        <w:br w:type="textWrapping"/>
      </w:r>
      <w:r>
        <w:rPr>
          <w:rFonts w:ascii="Consolas" w:hAnsi="Consolas" w:eastAsia="宋体"/>
          <w:sz w:val="18"/>
        </w:rPr>
        <w:t xml:space="preserve">    private GradeService gradeService;</w:t>
      </w:r>
      <w:r>
        <w:rPr>
          <w:rFonts w:ascii="Consolas" w:hAnsi="Consolas" w:eastAsia="宋体"/>
          <w:sz w:val="18"/>
        </w:rPr>
        <w:br w:type="textWrapping"/>
      </w:r>
      <w:r>
        <w:rPr>
          <w:rFonts w:ascii="Consolas" w:hAnsi="Consolas" w:eastAsia="宋体"/>
          <w:sz w:val="18"/>
        </w:rPr>
        <w:br w:type="textWrapping"/>
      </w:r>
      <w:r>
        <w:rPr>
          <w:rFonts w:ascii="Consolas" w:hAnsi="Consolas" w:eastAsia="宋体"/>
          <w:sz w:val="18"/>
        </w:rPr>
        <w:t xml:space="preserve">    @GetMapping("")</w:t>
      </w:r>
      <w:r>
        <w:rPr>
          <w:rFonts w:ascii="Consolas" w:hAnsi="Consolas" w:eastAsia="宋体"/>
          <w:sz w:val="18"/>
        </w:rPr>
        <w:br w:type="textWrapping"/>
      </w:r>
      <w:r>
        <w:rPr>
          <w:rFonts w:ascii="Consolas" w:hAnsi="Consolas" w:eastAsia="宋体"/>
          <w:sz w:val="18"/>
        </w:rPr>
        <w:t xml:space="preserve">    public String stats(Model model) {</w:t>
      </w:r>
      <w:r>
        <w:rPr>
          <w:rFonts w:ascii="Consolas" w:hAnsi="Consolas" w:eastAsia="宋体"/>
          <w:sz w:val="18"/>
        </w:rPr>
        <w:br w:type="textWrapping"/>
      </w:r>
      <w:r>
        <w:rPr>
          <w:rFonts w:ascii="Consolas" w:hAnsi="Consolas" w:eastAsia="宋体"/>
          <w:sz w:val="18"/>
        </w:rPr>
        <w:t xml:space="preserve">        List&lt;Student&gt; students = studentService.findAll();</w:t>
      </w:r>
      <w:r>
        <w:rPr>
          <w:rFonts w:ascii="Consolas" w:hAnsi="Consolas" w:eastAsia="宋体"/>
          <w:sz w:val="18"/>
        </w:rPr>
        <w:br w:type="textWrapping"/>
      </w:r>
      <w:r>
        <w:rPr>
          <w:rFonts w:ascii="Consolas" w:hAnsi="Consolas" w:eastAsia="宋体"/>
          <w:sz w:val="18"/>
        </w:rPr>
        <w:t xml:space="preserve">        List&lt;Grade&gt; allGrades = gradeService.findAll();</w:t>
      </w:r>
      <w:r>
        <w:rPr>
          <w:rFonts w:ascii="Consolas" w:hAnsi="Consolas" w:eastAsia="宋体"/>
          <w:sz w:val="18"/>
        </w:rPr>
        <w:br w:type="textWrapping"/>
      </w:r>
      <w:r>
        <w:rPr>
          <w:rFonts w:ascii="Consolas" w:hAnsi="Consolas" w:eastAsia="宋体"/>
          <w:sz w:val="18"/>
        </w:rPr>
        <w:t xml:space="preserve">        // 计算每个学生的平均分</w:t>
      </w:r>
      <w:r>
        <w:rPr>
          <w:rFonts w:ascii="Consolas" w:hAnsi="Consolas" w:eastAsia="宋体"/>
          <w:sz w:val="18"/>
        </w:rPr>
        <w:br w:type="textWrapping"/>
      </w:r>
      <w:r>
        <w:rPr>
          <w:rFonts w:ascii="Consolas" w:hAnsi="Consolas" w:eastAsia="宋体"/>
          <w:sz w:val="18"/>
        </w:rPr>
        <w:t xml:space="preserve">        List&lt;Map&lt;String, Object&gt;&gt; studentStats = new ArrayList&lt;&gt;();</w:t>
      </w:r>
      <w:r>
        <w:rPr>
          <w:rFonts w:ascii="Consolas" w:hAnsi="Consolas" w:eastAsia="宋体"/>
          <w:sz w:val="18"/>
        </w:rPr>
        <w:br w:type="textWrapping"/>
      </w:r>
      <w:r>
        <w:rPr>
          <w:rFonts w:ascii="Consolas" w:hAnsi="Consolas" w:eastAsia="宋体"/>
          <w:sz w:val="18"/>
        </w:rPr>
        <w:t xml:space="preserve">        for (Student student : students) {</w:t>
      </w:r>
      <w:r>
        <w:rPr>
          <w:rFonts w:ascii="Consolas" w:hAnsi="Consolas" w:eastAsia="宋体"/>
          <w:sz w:val="18"/>
        </w:rPr>
        <w:br w:type="textWrapping"/>
      </w:r>
      <w:r>
        <w:rPr>
          <w:rFonts w:ascii="Consolas" w:hAnsi="Consolas" w:eastAsia="宋体"/>
          <w:sz w:val="18"/>
        </w:rPr>
        <w:t xml:space="preserve">            Map&lt;String, Object&gt; stat = new HashMap&lt;&gt;();</w:t>
      </w:r>
      <w:r>
        <w:rPr>
          <w:rFonts w:ascii="Consolas" w:hAnsi="Consolas" w:eastAsia="宋体"/>
          <w:sz w:val="18"/>
        </w:rPr>
        <w:br w:type="textWrapping"/>
      </w:r>
      <w:r>
        <w:rPr>
          <w:rFonts w:ascii="Consolas" w:hAnsi="Consolas" w:eastAsia="宋体"/>
          <w:sz w:val="18"/>
        </w:rPr>
        <w:t xml:space="preserve">            stat.put("student", student);</w:t>
      </w:r>
      <w:r>
        <w:rPr>
          <w:rFonts w:ascii="Consolas" w:hAnsi="Consolas" w:eastAsia="宋体"/>
          <w:sz w:val="18"/>
        </w:rPr>
        <w:br w:type="textWrapping"/>
      </w:r>
      <w:r>
        <w:rPr>
          <w:rFonts w:ascii="Consolas" w:hAnsi="Consolas" w:eastAsia="宋体"/>
          <w:sz w:val="18"/>
        </w:rPr>
        <w:t xml:space="preserve">            List&lt;Grade&gt; grades = allGrades.stream()</w:t>
      </w:r>
      <w:r>
        <w:rPr>
          <w:rFonts w:ascii="Consolas" w:hAnsi="Consolas" w:eastAsia="宋体"/>
          <w:sz w:val="18"/>
        </w:rPr>
        <w:br w:type="textWrapping"/>
      </w:r>
      <w:r>
        <w:rPr>
          <w:rFonts w:ascii="Consolas" w:hAnsi="Consolas" w:eastAsia="宋体"/>
          <w:sz w:val="18"/>
        </w:rPr>
        <w:t xml:space="preserve">                .filter(g -&gt; g.getStudent().getId().equals(student.getId()))</w:t>
      </w:r>
      <w:r>
        <w:rPr>
          <w:rFonts w:ascii="Consolas" w:hAnsi="Consolas" w:eastAsia="宋体"/>
          <w:sz w:val="18"/>
        </w:rPr>
        <w:br w:type="textWrapping"/>
      </w:r>
      <w:r>
        <w:rPr>
          <w:rFonts w:ascii="Consolas" w:hAnsi="Consolas" w:eastAsia="宋体"/>
          <w:sz w:val="18"/>
        </w:rPr>
        <w:t xml:space="preserve">                .collect(Collectors.toList());</w:t>
      </w:r>
      <w:r>
        <w:rPr>
          <w:rFonts w:ascii="Consolas" w:hAnsi="Consolas" w:eastAsia="宋体"/>
          <w:sz w:val="18"/>
        </w:rPr>
        <w:br w:type="textWrapping"/>
      </w:r>
      <w:r>
        <w:rPr>
          <w:rFonts w:ascii="Consolas" w:hAnsi="Consolas" w:eastAsia="宋体"/>
          <w:sz w:val="18"/>
        </w:rPr>
        <w:t xml:space="preserve">            double avg = grades.stream().mapToDouble(Grade::getScore)</w:t>
      </w:r>
      <w:r>
        <w:rPr>
          <w:rFonts w:ascii="Consolas" w:hAnsi="Consolas" w:eastAsia="宋体"/>
          <w:sz w:val="18"/>
        </w:rPr>
        <w:br w:type="textWrapping"/>
      </w:r>
      <w:r>
        <w:rPr>
          <w:rFonts w:ascii="Consolas" w:hAnsi="Consolas" w:eastAsia="宋体"/>
          <w:sz w:val="18"/>
        </w:rPr>
        <w:t xml:space="preserve">                .average().orElse(0);</w:t>
      </w:r>
      <w:r>
        <w:rPr>
          <w:rFonts w:ascii="Consolas" w:hAnsi="Consolas" w:eastAsia="宋体"/>
          <w:sz w:val="18"/>
        </w:rPr>
        <w:br w:type="textWrapping"/>
      </w:r>
      <w:r>
        <w:rPr>
          <w:rFonts w:ascii="Consolas" w:hAnsi="Consolas" w:eastAsia="宋体"/>
          <w:sz w:val="18"/>
        </w:rPr>
        <w:t xml:space="preserve">            stat.put("avg", String.format("%.1f", avg));</w:t>
      </w:r>
      <w:r>
        <w:rPr>
          <w:rFonts w:ascii="Consolas" w:hAnsi="Consolas" w:eastAsia="宋体"/>
          <w:sz w:val="18"/>
        </w:rPr>
        <w:br w:type="textWrapping"/>
      </w:r>
      <w:r>
        <w:rPr>
          <w:rFonts w:ascii="Consolas" w:hAnsi="Consolas" w:eastAsia="宋体"/>
          <w:sz w:val="18"/>
        </w:rPr>
        <w:t xml:space="preserve">            studentStats.add(stat);</w:t>
      </w:r>
      <w:r>
        <w:rPr>
          <w:rFonts w:ascii="Consolas" w:hAnsi="Consolas" w:eastAsia="宋体"/>
          <w:sz w:val="18"/>
        </w:rPr>
        <w:br w:type="textWrapping"/>
      </w:r>
      <w:r>
        <w:rPr>
          <w:rFonts w:ascii="Consolas" w:hAnsi="Consolas" w:eastAsia="宋体"/>
          <w:sz w:val="18"/>
        </w:rPr>
        <w:t xml:space="preserve">        }</w:t>
      </w:r>
      <w:r>
        <w:rPr>
          <w:rFonts w:ascii="Consolas" w:hAnsi="Consolas" w:eastAsia="宋体"/>
          <w:sz w:val="18"/>
        </w:rPr>
        <w:br w:type="textWrapping"/>
      </w:r>
      <w:r>
        <w:rPr>
          <w:rFonts w:ascii="Consolas" w:hAnsi="Consolas" w:eastAsia="宋体"/>
          <w:sz w:val="18"/>
        </w:rPr>
        <w:t xml:space="preserve">        // 按平均分降序排名</w:t>
      </w:r>
      <w:r>
        <w:rPr>
          <w:rFonts w:ascii="Consolas" w:hAnsi="Consolas" w:eastAsia="宋体"/>
          <w:sz w:val="18"/>
        </w:rPr>
        <w:br w:type="textWrapping"/>
      </w:r>
      <w:r>
        <w:rPr>
          <w:rFonts w:ascii="Consolas" w:hAnsi="Consolas" w:eastAsia="宋体"/>
          <w:sz w:val="18"/>
        </w:rPr>
        <w:t xml:space="preserve">        studentStats.sort((a, b) -&gt; Double.compare(</w:t>
      </w:r>
      <w:r>
        <w:rPr>
          <w:rFonts w:ascii="Consolas" w:hAnsi="Consolas" w:eastAsia="宋体"/>
          <w:sz w:val="18"/>
        </w:rPr>
        <w:br w:type="textWrapping"/>
      </w:r>
      <w:r>
        <w:rPr>
          <w:rFonts w:ascii="Consolas" w:hAnsi="Consolas" w:eastAsia="宋体"/>
          <w:sz w:val="18"/>
        </w:rPr>
        <w:t xml:space="preserve">            Double.parseDouble(b.get("avg").toString()),</w:t>
      </w:r>
      <w:r>
        <w:rPr>
          <w:rFonts w:ascii="Consolas" w:hAnsi="Consolas" w:eastAsia="宋体"/>
          <w:sz w:val="18"/>
        </w:rPr>
        <w:br w:type="textWrapping"/>
      </w:r>
      <w:r>
        <w:rPr>
          <w:rFonts w:ascii="Consolas" w:hAnsi="Consolas" w:eastAsia="宋体"/>
          <w:sz w:val="18"/>
        </w:rPr>
        <w:t xml:space="preserve">            Double.parseDouble(a.get("avg").toString())));</w:t>
      </w:r>
      <w:r>
        <w:rPr>
          <w:rFonts w:ascii="Consolas" w:hAnsi="Consolas" w:eastAsia="宋体"/>
          <w:sz w:val="18"/>
        </w:rPr>
        <w:br w:type="textWrapping"/>
      </w:r>
      <w:r>
        <w:rPr>
          <w:rFonts w:ascii="Consolas" w:hAnsi="Consolas" w:eastAsia="宋体"/>
          <w:sz w:val="18"/>
        </w:rPr>
        <w:t xml:space="preserve">        model.addAttribute("studentStats", studentStats);</w:t>
      </w:r>
      <w:r>
        <w:rPr>
          <w:rFonts w:ascii="Consolas" w:hAnsi="Consolas" w:eastAsia="宋体"/>
          <w:sz w:val="18"/>
        </w:rPr>
        <w:br w:type="textWrapping"/>
      </w:r>
      <w:r>
        <w:rPr>
          <w:rFonts w:ascii="Consolas" w:hAnsi="Consolas" w:eastAsia="宋体"/>
          <w:sz w:val="18"/>
        </w:rPr>
        <w:t xml:space="preserve">        return "stats";</w:t>
      </w:r>
      <w:r>
        <w:rPr>
          <w:rFonts w:ascii="Consolas" w:hAnsi="Consolas" w:eastAsia="宋体"/>
          <w:sz w:val="18"/>
        </w:rPr>
        <w:br w:type="textWrapping"/>
      </w:r>
      <w:r>
        <w:rPr>
          <w:rFonts w:ascii="Consolas" w:hAnsi="Consolas" w:eastAsia="宋体"/>
          <w:sz w:val="18"/>
        </w:rPr>
        <w:t xml:space="preserve">    }</w:t>
      </w:r>
      <w:r>
        <w:rPr>
          <w:rFonts w:ascii="Consolas" w:hAnsi="Consolas" w:eastAsia="宋体"/>
          <w:sz w:val="18"/>
        </w:rPr>
        <w:br w:type="textWrapping"/>
      </w:r>
      <w:r>
        <w:rPr>
          <w:rFonts w:ascii="Consolas" w:hAnsi="Consolas" w:eastAsia="宋体"/>
          <w:sz w:val="18"/>
        </w:rPr>
        <w:t>}</w:t>
      </w:r>
    </w:p>
    <w:p w14:paraId="5CF98454">
      <w:pPr>
        <w:spacing w:before="0" w:after="0" w:line="400" w:lineRule="exact"/>
        <w:ind w:firstLine="420"/>
      </w:pPr>
      <w:r>
        <w:rPr>
          <w:rFonts w:ascii="Times New Roman" w:hAnsi="Times New Roman" w:eastAsia="宋体"/>
          <w:b w:val="0"/>
          <w:sz w:val="24"/>
        </w:rPr>
        <w:t>成绩统计运行效果：</w:t>
      </w:r>
      <w:bookmarkStart w:id="0" w:name="_GoBack"/>
      <w:bookmarkEnd w:id="0"/>
    </w:p>
    <w:p w14:paraId="305BB965">
      <w:pPr>
        <w:spacing w:before="0" w:after="0" w:line="240" w:lineRule="auto"/>
        <w:jc w:val="center"/>
      </w:pPr>
      <w:r>
        <w:drawing>
          <wp:inline distT="0" distB="0" distL="114300" distR="114300">
            <wp:extent cx="5471795" cy="3873500"/>
            <wp:effectExtent l="0" t="0" r="14605" b="1270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7"/>
                    <a:stretch>
                      <a:fillRect/>
                    </a:stretch>
                  </pic:blipFill>
                  <pic:spPr>
                    <a:xfrm>
                      <a:off x="0" y="0"/>
                      <a:ext cx="5471795" cy="3873500"/>
                    </a:xfrm>
                    <a:prstGeom prst="rect">
                      <a:avLst/>
                    </a:prstGeom>
                    <a:noFill/>
                    <a:ln>
                      <a:noFill/>
                    </a:ln>
                  </pic:spPr>
                </pic:pic>
              </a:graphicData>
            </a:graphic>
          </wp:inline>
        </w:drawing>
      </w:r>
      <w:r>
        <w:rPr>
          <w:rFonts w:ascii="Times New Roman" w:hAnsi="Times New Roman" w:eastAsia="宋体"/>
          <w:b/>
          <w:sz w:val="21"/>
        </w:rPr>
        <w:t>图4-8 成绩统计页面</w:t>
      </w:r>
    </w:p>
    <w:p w14:paraId="7876AD9D">
      <w:r>
        <w:br w:type="page"/>
      </w:r>
    </w:p>
    <w:p w14:paraId="571C0CD3">
      <w:pPr>
        <w:spacing w:before="240" w:after="120" w:line="400" w:lineRule="exact"/>
      </w:pPr>
      <w:r>
        <w:rPr>
          <w:rFonts w:ascii="Times New Roman" w:hAnsi="Times New Roman" w:eastAsia="黑体"/>
          <w:b/>
          <w:sz w:val="28"/>
        </w:rPr>
        <w:t>五、调试及总结</w:t>
      </w:r>
    </w:p>
    <w:p w14:paraId="48F5FC31">
      <w:pPr>
        <w:spacing w:before="0" w:after="0" w:line="400" w:lineRule="exact"/>
        <w:ind w:firstLine="420"/>
      </w:pPr>
      <w:r>
        <w:rPr>
          <w:rFonts w:ascii="Times New Roman" w:hAnsi="Times New Roman" w:eastAsia="宋体"/>
          <w:b w:val="0"/>
          <w:sz w:val="24"/>
        </w:rPr>
        <w:t>在本次课程设计的开发和调试过程中，我遇到了多个技术问题并逐一解决，收获了大量实践经验。</w:t>
      </w:r>
    </w:p>
    <w:p w14:paraId="5504FCBD">
      <w:pPr>
        <w:spacing w:before="0" w:after="0" w:line="400" w:lineRule="exact"/>
        <w:ind w:firstLine="420"/>
      </w:pPr>
      <w:r>
        <w:rPr>
          <w:rFonts w:ascii="Times New Roman" w:hAnsi="Times New Roman" w:eastAsia="宋体"/>
          <w:b w:val="0"/>
          <w:sz w:val="24"/>
        </w:rPr>
        <w:t>首先，在项目初始搭建阶段，我遇到了数据库连接失败的问题。Spring Boot启动时报错"Unknown database 'student_grade'"，原因是MySQL中尚未创建对应的数据库。经过查阅MySQL JDBC文档，我在连接URL中添加了createDatabaseIfNotExist=true参数，使程序启动时自动创建数据库，成功解决了该问题。这让我认识到在配置数据源时需要考虑数据库不存在的边界情况。</w:t>
      </w:r>
    </w:p>
    <w:p w14:paraId="5B0C9BA7">
      <w:pPr>
        <w:spacing w:before="0" w:after="0" w:line="400" w:lineRule="exact"/>
        <w:ind w:firstLine="420"/>
      </w:pPr>
      <w:r>
        <w:rPr>
          <w:rFonts w:ascii="Times New Roman" w:hAnsi="Times New Roman" w:eastAsia="宋体"/>
          <w:b w:val="0"/>
          <w:sz w:val="24"/>
        </w:rPr>
        <w:t>其次，在JPA实体关联映射方面，成绩表需要关联学生信息，我使用了@ManyToOne注解建立多对一关系。调试过程中发现查询成绩时出现N+1查询问题（每查询一条成绩都会额外发起一次SQL查询学生信息），后通过观察控制台SQL输出定位了问题。虽然在当前数据量下影响不大，但这让我了解了JPA懒加载和N+1问题的概念。</w:t>
      </w:r>
    </w:p>
    <w:p w14:paraId="31BDDCFC">
      <w:pPr>
        <w:spacing w:before="0" w:after="0" w:line="400" w:lineRule="exact"/>
        <w:ind w:firstLine="420"/>
      </w:pPr>
      <w:r>
        <w:rPr>
          <w:rFonts w:ascii="Times New Roman" w:hAnsi="Times New Roman" w:eastAsia="宋体"/>
          <w:b w:val="0"/>
          <w:sz w:val="24"/>
        </w:rPr>
        <w:t>第三，在Thymeleaf前端页面开发中，我学会了使用th:each遍历列表数据、th:text展示文本、th:href拼接动态链接等常用指令。在成绩统计页面中，使用了#numbers.formatDecimal()格式化小数位数，确保平均分的展示精度。通过Map结构在Controller和View之间传递复杂统计数据，加深了对MVC数据流的理解。</w:t>
      </w:r>
    </w:p>
    <w:p w14:paraId="1200C233">
      <w:pPr>
        <w:spacing w:before="0" w:after="0" w:line="400" w:lineRule="exact"/>
        <w:ind w:firstLine="420"/>
      </w:pPr>
      <w:r>
        <w:rPr>
          <w:rFonts w:ascii="Times New Roman" w:hAnsi="Times New Roman" w:eastAsia="宋体"/>
          <w:b w:val="0"/>
          <w:sz w:val="24"/>
        </w:rPr>
        <w:t>第四，在成绩统计功能的实现中，我深入使用了Java 8 Stream API进行数据处理，包括filter过滤、mapToDouble转换、average聚合、Collectors.groupingBy分组统计等。Stream API的链式调用使代码简洁易读，相较于传统for循环方式大幅减少了代码量。</w:t>
      </w:r>
    </w:p>
    <w:p w14:paraId="17CA7AD5">
      <w:pPr>
        <w:spacing w:before="0" w:after="0" w:line="400" w:lineRule="exact"/>
        <w:ind w:firstLine="420"/>
      </w:pPr>
      <w:r>
        <w:rPr>
          <w:rFonts w:ascii="Times New Roman" w:hAnsi="Times New Roman" w:eastAsia="宋体"/>
          <w:b w:val="0"/>
          <w:sz w:val="24"/>
        </w:rPr>
        <w:t>总体而言，通过本次课程设计，我完整经历了一个Web项目从需求分析、数据库设计、编码实现到测试部署的全过程。项目最终实现了学生管理、课程管理、成绩管理和成绩统计四大模块的完整功能，包含20名学生、5门课程、100条成绩记录的测试数据，系统运行稳定。本次实践让我对Spring Boot框架有了深入的理解，掌握了企业级Java Web开发的核心技术栈，为将来的实际项目开发积累了宝贵经验。同时也认识到系统还有进一步完善的空间，如可添加用户登录认证、分页查询、数据导出等功能。</w:t>
      </w:r>
    </w:p>
    <w:sectPr>
      <w:pgSz w:w="12240" w:h="15840"/>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ＭＳ 明朝">
    <w:altName w:val="Yu Gothic"/>
    <w:panose1 w:val="00000000000000000000"/>
    <w:charset w:val="80"/>
    <w:family w:val="roman"/>
    <w:pitch w:val="default"/>
    <w:sig w:usb0="00000000" w:usb1="00000000" w:usb2="00000010" w:usb3="00000000" w:csb0="00020000" w:csb1="00000000"/>
  </w:font>
  <w:font w:name="ＭＳ 明朝">
    <w:altName w:val="宋体"/>
    <w:panose1 w:val="00000000000000000000"/>
    <w:charset w:val="86"/>
    <w:family w:val="auto"/>
    <w:pitch w:val="default"/>
    <w:sig w:usb0="00000000" w:usb1="00000000" w:usb2="00000000" w:usb3="00000000" w:csb0="00000000" w:csb1="00000000"/>
  </w:font>
  <w:font w:name="MS Gothic">
    <w:panose1 w:val="020B0609070205080204"/>
    <w:charset w:val="80"/>
    <w:family w:val="modern"/>
    <w:pitch w:val="default"/>
    <w:sig w:usb0="E00002FF" w:usb1="6AC7FDFB" w:usb2="08000012" w:usb3="00000000" w:csb0="4002009F" w:csb1="DFD70000"/>
  </w:font>
  <w:font w:name="Courier">
    <w:altName w:val="Courier New"/>
    <w:panose1 w:val="02000500000000000000"/>
    <w:charset w:val="00"/>
    <w:family w:val="auto"/>
    <w:pitch w:val="default"/>
    <w:sig w:usb0="00000000" w:usb1="00000000" w:usb2="00000000" w:usb3="00000000" w:csb0="00000001" w:csb1="00000000"/>
  </w:font>
  <w:font w:name="Consolas">
    <w:panose1 w:val="020B0609020204030204"/>
    <w:charset w:val="00"/>
    <w:family w:val="auto"/>
    <w:pitch w:val="default"/>
    <w:sig w:usb0="E00006FF" w:usb1="0000FCFF" w:usb2="00000001" w:usb3="00000000" w:csb0="6000019F" w:csb1="DFD70000"/>
  </w:font>
  <w:font w:name="ＭＳ 明朝">
    <w:altName w:val="ESRI AMFM Electric"/>
    <w:panose1 w:val="00000000000000000000"/>
    <w:charset w:val="00"/>
    <w:family w:val="auto"/>
    <w:pitch w:val="default"/>
    <w:sig w:usb0="00000000" w:usb1="00000000" w:usb2="00000000" w:usb3="00000000" w:csb0="00000000" w:csb1="00000000"/>
  </w:font>
  <w:font w:name="ESRI AMFM Electric">
    <w:panose1 w:val="02000400000000000000"/>
    <w:charset w:val="00"/>
    <w:family w:val="auto"/>
    <w:pitch w:val="default"/>
    <w:sig w:usb0="00000003"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Yu Gothic">
    <w:panose1 w:val="020B0400000000000000"/>
    <w:charset w:val="80"/>
    <w:family w:val="auto"/>
    <w:pitch w:val="default"/>
    <w:sig w:usb0="E00002FF" w:usb1="2AC7FDFF" w:usb2="00000016" w:usb3="00000000" w:csb0="2002009F" w:csb1="00000000"/>
  </w:font>
  <w:font w:name="Courier New">
    <w:panose1 w:val="02070309020205020404"/>
    <w:charset w:val="00"/>
    <w:family w:val="auto"/>
    <w:pitch w:val="default"/>
    <w:sig w:usb0="E0002EFF" w:usb1="C0007843"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04272340"/>
    <w:rsid w:val="1E765E0F"/>
    <w:rsid w:val="44FC24C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400" w:lineRule="exact"/>
    </w:pPr>
    <w:rPr>
      <w:rFonts w:ascii="Times New Roman" w:hAnsi="Times New Roman" w:eastAsia="宋体" w:cstheme="minorBidi"/>
      <w:sz w:val="24"/>
      <w:szCs w:val="22"/>
      <w:lang w:val="en-US" w:eastAsia="en-US" w:bidi="ar-SA"/>
    </w:rPr>
  </w:style>
  <w:style w:type="paragraph" w:styleId="3">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6"/>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4"/>
    <w:unhideWhenUsed/>
    <w:qFormat/>
    <w:uiPriority w:val="99"/>
    <w:pPr>
      <w:spacing w:after="120"/>
    </w:p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footer"/>
    <w:basedOn w:val="1"/>
    <w:link w:val="136"/>
    <w:unhideWhenUsed/>
    <w:qFormat/>
    <w:uiPriority w:val="99"/>
    <w:pPr>
      <w:tabs>
        <w:tab w:val="center" w:pos="4680"/>
        <w:tab w:val="right" w:pos="9360"/>
      </w:tabs>
      <w:spacing w:after="0" w:line="240" w:lineRule="auto"/>
    </w:pPr>
  </w:style>
  <w:style w:type="paragraph" w:styleId="25">
    <w:name w:val="header"/>
    <w:basedOn w:val="1"/>
    <w:link w:val="135"/>
    <w:unhideWhenUsed/>
    <w:qFormat/>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qFormat/>
    <w:uiPriority w:val="99"/>
    <w:pPr>
      <w:ind w:left="360" w:hanging="360"/>
      <w:contextualSpacing/>
    </w:pPr>
  </w:style>
  <w:style w:type="paragraph" w:styleId="28">
    <w:name w:val="Body Text 2"/>
    <w:basedOn w:val="1"/>
    <w:link w:val="145"/>
    <w:unhideWhenUsed/>
    <w:qFormat/>
    <w:uiPriority w:val="99"/>
    <w:pPr>
      <w:spacing w:after="120" w:line="480" w:lineRule="auto"/>
    </w:pPr>
  </w:style>
  <w:style w:type="paragraph" w:styleId="29">
    <w:name w:val="List Continue 2"/>
    <w:basedOn w:val="1"/>
    <w:unhideWhenUsed/>
    <w:qFormat/>
    <w:uiPriority w:val="99"/>
    <w:pPr>
      <w:spacing w:after="120"/>
      <w:ind w:left="720"/>
      <w:contextualSpacing/>
    </w:pPr>
  </w:style>
  <w:style w:type="paragraph" w:styleId="30">
    <w:name w:val="List Continue 3"/>
    <w:basedOn w:val="1"/>
    <w:unhideWhenUsed/>
    <w:qFormat/>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qFormat/>
    <w:uiPriority w:val="99"/>
  </w:style>
  <w:style w:type="character" w:customStyle="1" w:styleId="136">
    <w:name w:val="Footer Char"/>
    <w:basedOn w:val="132"/>
    <w:link w:val="24"/>
    <w:qFormat/>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qFormat/>
    <w:uiPriority w:val="99"/>
  </w:style>
  <w:style w:type="character" w:customStyle="1" w:styleId="145">
    <w:name w:val="Body Text 2 Char"/>
    <w:basedOn w:val="132"/>
    <w:link w:val="28"/>
    <w:qFormat/>
    <w:uiPriority w:val="99"/>
  </w:style>
  <w:style w:type="character" w:customStyle="1" w:styleId="146">
    <w:name w:val="Body Text 3 Char"/>
    <w:basedOn w:val="132"/>
    <w:link w:val="17"/>
    <w:qFormat/>
    <w:uiPriority w:val="99"/>
    <w:rPr>
      <w:sz w:val="16"/>
      <w:szCs w:val="16"/>
    </w:rPr>
  </w:style>
  <w:style w:type="character" w:customStyle="1" w:styleId="147">
    <w:name w:val="Macro Text Char"/>
    <w:basedOn w:val="132"/>
    <w:link w:val="2"/>
    <w:qFormat/>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qFormat/>
    <w:uiPriority w:val="29"/>
    <w:rPr>
      <w:i/>
      <w:iCs/>
      <w:color w:val="000000" w:themeColor="text1"/>
      <w14:textFill>
        <w14:solidFill>
          <w14:schemeClr w14:val="tx1"/>
        </w14:solidFill>
      </w14:textFill>
    </w:rPr>
  </w:style>
  <w:style w:type="character" w:customStyle="1" w:styleId="150">
    <w:name w:val="Heading 4 Char"/>
    <w:basedOn w:val="132"/>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qFormat/>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qFormat/>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qFormat/>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1566</Words>
  <Characters>2059</Characters>
  <Lines>0</Lines>
  <Paragraphs>0</Paragraphs>
  <TotalTime>3</TotalTime>
  <ScaleCrop>false</ScaleCrop>
  <LinksUpToDate>false</LinksUpToDate>
  <CharactersWithSpaces>2117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WPS_1665158381</cp:lastModifiedBy>
  <dcterms:modified xsi:type="dcterms:W3CDTF">2026-06-18T05:52:24Z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eyJoZGlkIjoiNTM3MzVjZmMzZDYzNjQyMWFjNTBmMzhkZDU4OWM4OTciLCJ1c2VySWQiOiIxNDE2NjM3MTY5In0=</vt:lpwstr>
  </property>
  <property fmtid="{D5CDD505-2E9C-101B-9397-08002B2CF9AE}" pid="3" name="KSOProductBuildVer">
    <vt:lpwstr>2052-12.1.0.26895</vt:lpwstr>
  </property>
  <property fmtid="{D5CDD505-2E9C-101B-9397-08002B2CF9AE}" pid="4" name="ICV">
    <vt:lpwstr>09B5AE448F8442CFBF5B942DC13209D3_12</vt:lpwstr>
  </property>
</Properties>
</file>